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rFonts w:asciiTheme="minorHAnsi" w:hAnsiTheme="minorHAnsi"/>
          <w:lang w:eastAsia="zh-CN"/>
        </w:rPr>
      </w:pPr>
      <w:r>
        <w:rPr>
          <w:rFonts w:asciiTheme="minorHAnsi" w:hAnsiTheme="minorHAnsi"/>
          <w:lang w:eastAsia="zh-CN"/>
        </w:rPr>
        <mc:AlternateContent>
          <mc:Choice Requires="wps">
            <w:drawing>
              <wp:anchor distT="0" distB="0" distL="114300" distR="114300" simplePos="0" relativeHeight="251642880" behindDoc="0" locked="0" layoutInCell="1" allowOverlap="1">
                <wp:simplePos x="0" y="0"/>
                <wp:positionH relativeFrom="column">
                  <wp:posOffset>-1187450</wp:posOffset>
                </wp:positionH>
                <wp:positionV relativeFrom="paragraph">
                  <wp:posOffset>-990600</wp:posOffset>
                </wp:positionV>
                <wp:extent cx="7683500" cy="10902950"/>
                <wp:effectExtent l="0" t="0" r="38100" b="19050"/>
                <wp:wrapNone/>
                <wp:docPr id="73" name="Rectangle 4" descr="Zig zag"/>
                <wp:cNvGraphicFramePr/>
                <a:graphic xmlns:a="http://schemas.openxmlformats.org/drawingml/2006/main">
                  <a:graphicData uri="http://schemas.microsoft.com/office/word/2010/wordprocessingShape">
                    <wps:wsp>
                      <wps:cNvSpPr>
                        <a:spLocks noChangeArrowheads="1"/>
                      </wps:cNvSpPr>
                      <wps:spPr bwMode="auto">
                        <a:xfrm>
                          <a:off x="0" y="0"/>
                          <a:ext cx="7683500" cy="10902950"/>
                        </a:xfrm>
                        <a:prstGeom prst="rect">
                          <a:avLst/>
                        </a:prstGeom>
                        <a:solidFill>
                          <a:srgbClr val="F2F2F2"/>
                        </a:solidFill>
                        <a:ln w="12700">
                          <a:solidFill>
                            <a:srgbClr val="FFFFFF"/>
                          </a:solidFill>
                          <a:miter lim="800000"/>
                        </a:ln>
                      </wps:spPr>
                      <wps:txbx>
                        <w:txbxContent>
                          <w:p>
                            <w:pPr>
                              <w:jc w:val="center"/>
                            </w:pPr>
                          </w:p>
                        </w:txbxContent>
                      </wps:txbx>
                      <wps:bodyPr rot="0" vert="horz" wrap="square" lIns="91440" tIns="45720" rIns="91440" bIns="45720" anchor="ctr" anchorCtr="0" upright="1">
                        <a:noAutofit/>
                      </wps:bodyPr>
                    </wps:wsp>
                  </a:graphicData>
                </a:graphic>
              </wp:anchor>
            </w:drawing>
          </mc:Choice>
          <mc:Fallback>
            <w:pict>
              <v:rect id="Rectangle 4" o:spid="_x0000_s1026" o:spt="1" alt="Zig zag" style="position:absolute;left:0pt;margin-left:-93.5pt;margin-top:-78pt;height:858.5pt;width:605pt;z-index:251642880;v-text-anchor:middle;mso-width-relative:page;mso-height-relative:page;" fillcolor="#F2F2F2" filled="t" stroked="t" coordsize="21600,21600" o:gfxdata="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JoGGanZAAAADwEAAA8AAAAAAAAAAQAgAAAAIgAAAGRycy9kb3ducmV2LnhtbFBLAQIUABQAAAAI&#10;AIdO4kBp0zYSJQIAAEUEAAAOAAAAAAAAAAEAIAAAACgBAABkcnMvZTJvRG9jLnhtbFBLBQYAAAAA&#10;BgAGAFkBAAC/BQAAAAA=&#10;">
                <v:fill on="t" focussize="0,0"/>
                <v:stroke weight="1pt" color="#FFFFFF" miterlimit="8" joinstyle="miter"/>
                <v:imagedata o:title=""/>
                <o:lock v:ext="edit" aspectratio="f"/>
                <v:textbox>
                  <w:txbxContent>
                    <w:p>
                      <w:pPr>
                        <w:jc w:val="center"/>
                      </w:pPr>
                    </w:p>
                  </w:txbxContent>
                </v:textbox>
              </v:rect>
            </w:pict>
          </mc:Fallback>
        </mc:AlternateContent>
      </w:r>
      <w:r>
        <w:rPr>
          <w:rFonts w:asciiTheme="minorHAnsi" w:hAnsiTheme="minorHAnsi"/>
          <w:lang w:eastAsia="zh-CN"/>
        </w:rPr>
        <mc:AlternateContent>
          <mc:Choice Requires="wps">
            <w:drawing>
              <wp:anchor distT="0" distB="0" distL="114300" distR="114300" simplePos="0" relativeHeight="251644928" behindDoc="0" locked="0" layoutInCell="1" allowOverlap="1">
                <wp:simplePos x="0" y="0"/>
                <wp:positionH relativeFrom="column">
                  <wp:posOffset>3381375</wp:posOffset>
                </wp:positionH>
                <wp:positionV relativeFrom="paragraph">
                  <wp:posOffset>-192405</wp:posOffset>
                </wp:positionV>
                <wp:extent cx="2819400" cy="623570"/>
                <wp:effectExtent l="0" t="0" r="0" b="11430"/>
                <wp:wrapNone/>
                <wp:docPr id="72" name="Text Box 21"/>
                <wp:cNvGraphicFramePr/>
                <a:graphic xmlns:a="http://schemas.openxmlformats.org/drawingml/2006/main">
                  <a:graphicData uri="http://schemas.microsoft.com/office/word/2010/wordprocessingShape">
                    <wps:wsp>
                      <wps:cNvSpPr txBox="1">
                        <a:spLocks noChangeArrowheads="1"/>
                      </wps:cNvSpPr>
                      <wps:spPr bwMode="auto">
                        <a:xfrm>
                          <a:off x="0" y="0"/>
                          <a:ext cx="2819400" cy="623570"/>
                        </a:xfrm>
                        <a:prstGeom prst="rect">
                          <a:avLst/>
                        </a:prstGeom>
                        <a:noFill/>
                        <a:ln>
                          <a:noFill/>
                        </a:ln>
                      </wps:spPr>
                      <wps:txbx>
                        <w:txbxContent>
                          <w:p>
                            <w:pPr>
                              <w:rPr>
                                <w:rFonts w:cs="Arial" w:asciiTheme="minorHAnsi" w:hAnsiTheme="minorHAnsi"/>
                                <w:b/>
                                <w:bCs/>
                                <w:color w:val="16365C"/>
                                <w:sz w:val="32"/>
                                <w:szCs w:val="32"/>
                                <w:lang w:eastAsia="zh-CN"/>
                              </w:rPr>
                            </w:pPr>
                            <w:r>
                              <w:rPr>
                                <w:rFonts w:cs="Arial" w:asciiTheme="minorHAnsi" w:hAnsiTheme="minorHAnsi"/>
                                <w:b/>
                                <w:bCs/>
                                <w:color w:val="16365C"/>
                                <w:sz w:val="48"/>
                                <w:szCs w:val="48"/>
                              </w:rPr>
                              <w:t>User Manual</w:t>
                            </w:r>
                            <w:r>
                              <w:rPr>
                                <w:rFonts w:hint="eastAsia" w:cs="Arial" w:asciiTheme="minorHAnsi" w:hAnsiTheme="minorHAnsi"/>
                                <w:b/>
                                <w:bCs/>
                                <w:color w:val="16365C"/>
                                <w:sz w:val="48"/>
                                <w:szCs w:val="48"/>
                                <w:lang w:val="en-US" w:eastAsia="zh-CN"/>
                              </w:rPr>
                              <w:t xml:space="preserve"> </w:t>
                            </w:r>
                            <w:r>
                              <w:rPr>
                                <w:rFonts w:cs="Arial" w:asciiTheme="minorHAnsi" w:hAnsiTheme="minorHAnsi"/>
                                <w:b/>
                                <w:bCs/>
                                <w:color w:val="16365C"/>
                                <w:sz w:val="32"/>
                                <w:szCs w:val="32"/>
                              </w:rPr>
                              <w:t>Ver1.0</w:t>
                            </w:r>
                          </w:p>
                        </w:txbxContent>
                      </wps:txbx>
                      <wps:bodyPr rot="0" vert="horz" wrap="square" lIns="91440" tIns="45720" rIns="91440" bIns="45720" anchor="t" anchorCtr="0" upright="1">
                        <a:noAutofit/>
                      </wps:bodyPr>
                    </wps:wsp>
                  </a:graphicData>
                </a:graphic>
              </wp:anchor>
            </w:drawing>
          </mc:Choice>
          <mc:Fallback>
            <w:pict>
              <v:shape id="Text Box 21" o:spid="_x0000_s1026" o:spt="202" type="#_x0000_t202" style="position:absolute;left:0pt;margin-left:266.25pt;margin-top:-15.15pt;height:49.1pt;width:222pt;z-index:251644928;mso-width-relative:page;mso-height-relative:page;" filled="f" stroked="f" coordsize="21600,21600" o:gfxdata="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JiR48HYAAAACgEAAA8AAAAAAAAAAQAgAAAAIgAAAGRycy9kb3ducmV2LnhtbFBLAQIUABQAAAAI&#10;AIdO4kATHKxt7QEAAMgDAAAOAAAAAAAAAAEAIAAAACcBAABkcnMvZTJvRG9jLnhtbFBLBQYAAAAA&#10;BgAGAFkBAACGBQAAAAA=&#10;">
                <v:fill on="f" focussize="0,0"/>
                <v:stroke on="f"/>
                <v:imagedata o:title=""/>
                <o:lock v:ext="edit" aspectratio="f"/>
                <v:textbox>
                  <w:txbxContent>
                    <w:p>
                      <w:pPr>
                        <w:rPr>
                          <w:rFonts w:cs="Arial" w:asciiTheme="minorHAnsi" w:hAnsiTheme="minorHAnsi"/>
                          <w:b/>
                          <w:bCs/>
                          <w:color w:val="16365C"/>
                          <w:sz w:val="32"/>
                          <w:szCs w:val="32"/>
                          <w:lang w:eastAsia="zh-CN"/>
                        </w:rPr>
                      </w:pPr>
                      <w:r>
                        <w:rPr>
                          <w:rFonts w:cs="Arial" w:asciiTheme="minorHAnsi" w:hAnsiTheme="minorHAnsi"/>
                          <w:b/>
                          <w:bCs/>
                          <w:color w:val="16365C"/>
                          <w:sz w:val="48"/>
                          <w:szCs w:val="48"/>
                        </w:rPr>
                        <w:t>User Manual</w:t>
                      </w:r>
                      <w:r>
                        <w:rPr>
                          <w:rFonts w:hint="eastAsia" w:cs="Arial" w:asciiTheme="minorHAnsi" w:hAnsiTheme="minorHAnsi"/>
                          <w:b/>
                          <w:bCs/>
                          <w:color w:val="16365C"/>
                          <w:sz w:val="48"/>
                          <w:szCs w:val="48"/>
                          <w:lang w:val="en-US" w:eastAsia="zh-CN"/>
                        </w:rPr>
                        <w:t xml:space="preserve"> </w:t>
                      </w:r>
                      <w:r>
                        <w:rPr>
                          <w:rFonts w:cs="Arial" w:asciiTheme="minorHAnsi" w:hAnsiTheme="minorHAnsi"/>
                          <w:b/>
                          <w:bCs/>
                          <w:color w:val="16365C"/>
                          <w:sz w:val="32"/>
                          <w:szCs w:val="32"/>
                        </w:rPr>
                        <w:t>Ver1.0</w:t>
                      </w:r>
                    </w:p>
                  </w:txbxContent>
                </v:textbox>
              </v:shape>
            </w:pict>
          </mc:Fallback>
        </mc:AlternateContent>
      </w:r>
      <w:r>
        <w:rPr>
          <w:rFonts w:asciiTheme="minorHAnsi" w:hAnsiTheme="minorHAnsi"/>
          <w:lang w:eastAsia="zh-CN"/>
        </w:rPr>
        <mc:AlternateContent>
          <mc:Choice Requires="wps">
            <w:drawing>
              <wp:anchor distT="0" distB="0" distL="114300" distR="114300" simplePos="0" relativeHeight="251645952" behindDoc="0" locked="0" layoutInCell="1" allowOverlap="1">
                <wp:simplePos x="0" y="0"/>
                <wp:positionH relativeFrom="column">
                  <wp:posOffset>998220</wp:posOffset>
                </wp:positionH>
                <wp:positionV relativeFrom="paragraph">
                  <wp:posOffset>-782955</wp:posOffset>
                </wp:positionV>
                <wp:extent cx="5471160" cy="10770870"/>
                <wp:effectExtent l="0" t="4445" r="7620" b="6985"/>
                <wp:wrapNone/>
                <wp:docPr id="69" name="Rectangle 5"/>
                <wp:cNvGraphicFramePr/>
                <a:graphic xmlns:a="http://schemas.openxmlformats.org/drawingml/2006/main">
                  <a:graphicData uri="http://schemas.microsoft.com/office/word/2010/wordprocessingShape">
                    <wps:wsp>
                      <wps:cNvSpPr>
                        <a:spLocks noChangeArrowheads="1"/>
                      </wps:cNvSpPr>
                      <wps:spPr bwMode="auto">
                        <a:xfrm>
                          <a:off x="0" y="0"/>
                          <a:ext cx="5471160" cy="10770870"/>
                        </a:xfrm>
                        <a:prstGeom prst="rect">
                          <a:avLst/>
                        </a:prstGeom>
                        <a:noFill/>
                        <a:ln w="12700">
                          <a:solidFill>
                            <a:srgbClr val="FFFFFF"/>
                          </a:solidFill>
                          <a:miter lim="800000"/>
                        </a:ln>
                      </wps:spPr>
                      <wps:txbx>
                        <w:txbxContent>
                          <w:p>
                            <w:pPr>
                              <w:pStyle w:val="60"/>
                              <w:rPr>
                                <w:rFonts w:cs="Arial" w:asciiTheme="minorHAnsi" w:hAnsiTheme="minorHAnsi"/>
                                <w:color w:val="000000"/>
                                <w:sz w:val="84"/>
                                <w:szCs w:val="84"/>
                              </w:rPr>
                            </w:pPr>
                          </w:p>
                          <w:p>
                            <w:pPr>
                              <w:pStyle w:val="60"/>
                              <w:rPr>
                                <w:rFonts w:cs="Arial" w:asciiTheme="minorHAnsi" w:hAnsiTheme="minorHAnsi"/>
                                <w:color w:val="000000"/>
                                <w:sz w:val="80"/>
                                <w:szCs w:val="80"/>
                              </w:rPr>
                            </w:pPr>
                            <w:r>
                              <w:rPr>
                                <w:rFonts w:cs="Arial" w:asciiTheme="minorHAnsi" w:hAnsiTheme="minorHAnsi"/>
                                <w:color w:val="000000"/>
                                <w:sz w:val="84"/>
                                <w:szCs w:val="84"/>
                              </w:rPr>
                              <w:t>eBOX-</w:t>
                            </w:r>
                            <w:r>
                              <w:rPr>
                                <w:rFonts w:hint="eastAsia" w:cs="Arial" w:asciiTheme="minorHAnsi" w:hAnsiTheme="minorHAnsi"/>
                                <w:color w:val="000000"/>
                                <w:sz w:val="84"/>
                                <w:szCs w:val="84"/>
                              </w:rPr>
                              <w:t>3</w:t>
                            </w:r>
                            <w:r>
                              <w:rPr>
                                <w:rFonts w:hint="eastAsia" w:cs="Arial" w:asciiTheme="minorHAnsi" w:hAnsiTheme="minorHAnsi"/>
                                <w:color w:val="000000"/>
                                <w:sz w:val="84"/>
                                <w:szCs w:val="84"/>
                                <w:lang w:val="en-US" w:eastAsia="zh-CN"/>
                              </w:rPr>
                              <w:t>310</w:t>
                            </w:r>
                          </w:p>
                          <w:p>
                            <w:pPr>
                              <w:rPr>
                                <w:rFonts w:asciiTheme="minorHAnsi" w:hAnsiTheme="minorHAnsi"/>
                                <w:lang w:eastAsia="zh-CN"/>
                              </w:rPr>
                            </w:pPr>
                            <w:r>
                              <w:rPr>
                                <w:rFonts w:cs="Arial" w:asciiTheme="minorHAnsi" w:hAnsiTheme="minorHAnsi"/>
                                <w:color w:val="000000"/>
                                <w:sz w:val="44"/>
                                <w:szCs w:val="44"/>
                              </w:rPr>
                              <w:t>Fanless Box PC</w:t>
                            </w:r>
                          </w:p>
                          <w:p>
                            <w:pPr>
                              <w:pStyle w:val="60"/>
                              <w:rPr>
                                <w:rFonts w:cs="Arial" w:asciiTheme="minorHAnsi" w:hAnsiTheme="minorHAnsi"/>
                                <w:color w:val="000000"/>
                                <w:sz w:val="44"/>
                                <w:szCs w:val="44"/>
                                <w:lang w:val="ru-RU"/>
                              </w:rPr>
                            </w:pPr>
                          </w:p>
                          <w:p>
                            <w:pPr>
                              <w:pStyle w:val="60"/>
                              <w:rPr>
                                <w:rFonts w:cs="Arial" w:asciiTheme="minorHAnsi" w:hAnsiTheme="minorHAnsi"/>
                                <w:color w:val="000000"/>
                                <w:sz w:val="32"/>
                                <w:szCs w:val="32"/>
                              </w:rPr>
                            </w:pPr>
                          </w:p>
                        </w:txbxContent>
                      </wps:txbx>
                      <wps:bodyPr rot="0" vert="horz" wrap="square" lIns="228600" tIns="1371600" rIns="457200" bIns="45720" anchor="t" anchorCtr="0" upright="1">
                        <a:noAutofit/>
                      </wps:bodyPr>
                    </wps:wsp>
                  </a:graphicData>
                </a:graphic>
              </wp:anchor>
            </w:drawing>
          </mc:Choice>
          <mc:Fallback>
            <w:pict>
              <v:rect id="Rectangle 5" o:spid="_x0000_s1026" o:spt="1" style="position:absolute;left:0pt;margin-left:78.6pt;margin-top:-61.65pt;height:848.1pt;width:430.8pt;z-index:251645952;mso-width-relative:page;mso-height-relative:page;" filled="f" stroked="t" coordsize="21600,21600" o:gfxdata="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LMdtM2QAAAA4B&#10;AAAPAAAAAAAAAAEAIAAAACIAAABkcnMvZG93bnJldi54bWxQSwECFAAUAAAACACHTuJAxbtQohoC&#10;AAAOBAAADgAAAAAAAAABACAAAAAoAQAAZHJzL2Uyb0RvYy54bWxQSwUGAAAAAAYABgBZAQAAtAUA&#10;AAAA&#10;">
                <v:fill on="f" focussize="0,0"/>
                <v:stroke weight="1pt" color="#FFFFFF" miterlimit="8" joinstyle="miter"/>
                <v:imagedata o:title=""/>
                <o:lock v:ext="edit" aspectratio="f"/>
                <v:textbox inset="6.35mm,38.1mm,12.7mm,1.27mm">
                  <w:txbxContent>
                    <w:p>
                      <w:pPr>
                        <w:pStyle w:val="60"/>
                        <w:rPr>
                          <w:rFonts w:cs="Arial" w:asciiTheme="minorHAnsi" w:hAnsiTheme="minorHAnsi"/>
                          <w:color w:val="000000"/>
                          <w:sz w:val="84"/>
                          <w:szCs w:val="84"/>
                        </w:rPr>
                      </w:pPr>
                    </w:p>
                    <w:p>
                      <w:pPr>
                        <w:pStyle w:val="60"/>
                        <w:rPr>
                          <w:rFonts w:cs="Arial" w:asciiTheme="minorHAnsi" w:hAnsiTheme="minorHAnsi"/>
                          <w:color w:val="000000"/>
                          <w:sz w:val="80"/>
                          <w:szCs w:val="80"/>
                        </w:rPr>
                      </w:pPr>
                      <w:r>
                        <w:rPr>
                          <w:rFonts w:cs="Arial" w:asciiTheme="minorHAnsi" w:hAnsiTheme="minorHAnsi"/>
                          <w:color w:val="000000"/>
                          <w:sz w:val="84"/>
                          <w:szCs w:val="84"/>
                        </w:rPr>
                        <w:t>eBOX-</w:t>
                      </w:r>
                      <w:r>
                        <w:rPr>
                          <w:rFonts w:hint="eastAsia" w:cs="Arial" w:asciiTheme="minorHAnsi" w:hAnsiTheme="minorHAnsi"/>
                          <w:color w:val="000000"/>
                          <w:sz w:val="84"/>
                          <w:szCs w:val="84"/>
                        </w:rPr>
                        <w:t>3</w:t>
                      </w:r>
                      <w:r>
                        <w:rPr>
                          <w:rFonts w:hint="eastAsia" w:cs="Arial" w:asciiTheme="minorHAnsi" w:hAnsiTheme="minorHAnsi"/>
                          <w:color w:val="000000"/>
                          <w:sz w:val="84"/>
                          <w:szCs w:val="84"/>
                          <w:lang w:val="en-US" w:eastAsia="zh-CN"/>
                        </w:rPr>
                        <w:t>310</w:t>
                      </w:r>
                    </w:p>
                    <w:p>
                      <w:pPr>
                        <w:rPr>
                          <w:rFonts w:asciiTheme="minorHAnsi" w:hAnsiTheme="minorHAnsi"/>
                          <w:lang w:eastAsia="zh-CN"/>
                        </w:rPr>
                      </w:pPr>
                      <w:r>
                        <w:rPr>
                          <w:rFonts w:cs="Arial" w:asciiTheme="minorHAnsi" w:hAnsiTheme="minorHAnsi"/>
                          <w:color w:val="000000"/>
                          <w:sz w:val="44"/>
                          <w:szCs w:val="44"/>
                        </w:rPr>
                        <w:t>Fanless Box PC</w:t>
                      </w:r>
                    </w:p>
                    <w:p>
                      <w:pPr>
                        <w:pStyle w:val="60"/>
                        <w:rPr>
                          <w:rFonts w:cs="Arial" w:asciiTheme="minorHAnsi" w:hAnsiTheme="minorHAnsi"/>
                          <w:color w:val="000000"/>
                          <w:sz w:val="44"/>
                          <w:szCs w:val="44"/>
                          <w:lang w:val="ru-RU"/>
                        </w:rPr>
                      </w:pPr>
                    </w:p>
                    <w:p>
                      <w:pPr>
                        <w:pStyle w:val="60"/>
                        <w:rPr>
                          <w:rFonts w:cs="Arial" w:asciiTheme="minorHAnsi" w:hAnsiTheme="minorHAnsi"/>
                          <w:color w:val="000000"/>
                          <w:sz w:val="32"/>
                          <w:szCs w:val="32"/>
                        </w:rPr>
                      </w:pPr>
                    </w:p>
                  </w:txbxContent>
                </v:textbox>
              </v:rect>
            </w:pict>
          </mc:Fallback>
        </mc:AlternateContent>
      </w:r>
    </w:p>
    <w:p>
      <w:pPr>
        <w:rPr>
          <w:rFonts w:asciiTheme="minorHAnsi" w:hAnsiTheme="minorHAnsi"/>
        </w:rPr>
      </w:pPr>
    </w:p>
    <w:p>
      <w:pPr>
        <w:rPr>
          <w:sz w:val="72"/>
          <w:szCs w:val="72"/>
          <w:lang w:eastAsia="zh-CN"/>
        </w:rPr>
      </w:pPr>
      <w:r>
        <w:rPr>
          <w:rFonts w:asciiTheme="minorHAnsi" w:hAnsiTheme="minorHAnsi"/>
          <w:lang w:eastAsia="zh-CN"/>
        </w:rPr>
        <mc:AlternateContent>
          <mc:Choice Requires="wpg">
            <w:drawing>
              <wp:anchor distT="0" distB="0" distL="114300" distR="114300" simplePos="0" relativeHeight="251774976" behindDoc="0" locked="0" layoutInCell="1" allowOverlap="1">
                <wp:simplePos x="0" y="0"/>
                <wp:positionH relativeFrom="column">
                  <wp:posOffset>-977900</wp:posOffset>
                </wp:positionH>
                <wp:positionV relativeFrom="paragraph">
                  <wp:posOffset>1568450</wp:posOffset>
                </wp:positionV>
                <wp:extent cx="1931670" cy="4097020"/>
                <wp:effectExtent l="0" t="0" r="24130" b="17780"/>
                <wp:wrapThrough wrapText="bothSides">
                  <wp:wrapPolygon>
                    <wp:start x="0" y="0"/>
                    <wp:lineTo x="0" y="16337"/>
                    <wp:lineTo x="10225" y="17141"/>
                    <wp:lineTo x="10225" y="21560"/>
                    <wp:lineTo x="21586" y="21560"/>
                    <wp:lineTo x="21586" y="5223"/>
                    <wp:lineTo x="11361" y="4285"/>
                    <wp:lineTo x="11361" y="0"/>
                    <wp:lineTo x="0" y="0"/>
                  </wp:wrapPolygon>
                </wp:wrapThrough>
                <wp:docPr id="786" name="组 786"/>
                <wp:cNvGraphicFramePr/>
                <a:graphic xmlns:a="http://schemas.openxmlformats.org/drawingml/2006/main">
                  <a:graphicData uri="http://schemas.microsoft.com/office/word/2010/wordprocessingGroup">
                    <wpg:wgp>
                      <wpg:cNvGrpSpPr/>
                      <wpg:grpSpPr>
                        <a:xfrm>
                          <a:off x="0" y="0"/>
                          <a:ext cx="1931670" cy="4097020"/>
                          <a:chOff x="0" y="0"/>
                          <a:chExt cx="2880" cy="5760"/>
                        </a:xfrm>
                      </wpg:grpSpPr>
                      <wps:wsp>
                        <wps:cNvPr id="787" name="Rectangle 7"/>
                        <wps:cNvSpPr>
                          <a:spLocks noChangeArrowheads="1"/>
                        </wps:cNvSpPr>
                        <wps:spPr bwMode="auto">
                          <a:xfrm flipH="1">
                            <a:off x="1440" y="2880"/>
                            <a:ext cx="1440" cy="1440"/>
                          </a:xfrm>
                          <a:prstGeom prst="rect">
                            <a:avLst/>
                          </a:prstGeom>
                          <a:solidFill>
                            <a:srgbClr val="95B3D7">
                              <a:alpha val="79999"/>
                            </a:srgbClr>
                          </a:solidFill>
                          <a:ln w="12700">
                            <a:solidFill>
                              <a:srgbClr val="FFFFFF"/>
                            </a:solidFill>
                            <a:miter lim="800000"/>
                          </a:ln>
                        </wps:spPr>
                        <wps:bodyPr rot="0" vert="horz" wrap="square" lIns="91440" tIns="45720" rIns="91440" bIns="45720" anchor="ctr" anchorCtr="0" upright="1">
                          <a:noAutofit/>
                        </wps:bodyPr>
                      </wps:wsp>
                      <wps:wsp>
                        <wps:cNvPr id="788" name="Rectangle 8"/>
                        <wps:cNvSpPr>
                          <a:spLocks noChangeArrowheads="1"/>
                        </wps:cNvSpPr>
                        <wps:spPr bwMode="auto">
                          <a:xfrm flipH="1">
                            <a:off x="1440" y="144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789" name="Rectangle 9"/>
                        <wps:cNvSpPr>
                          <a:spLocks noChangeArrowheads="1"/>
                        </wps:cNvSpPr>
                        <wps:spPr bwMode="auto">
                          <a:xfrm flipH="1">
                            <a:off x="0" y="1440"/>
                            <a:ext cx="1440" cy="1440"/>
                          </a:xfrm>
                          <a:prstGeom prst="rect">
                            <a:avLst/>
                          </a:prstGeom>
                          <a:solidFill>
                            <a:srgbClr val="95B3D7">
                              <a:alpha val="79999"/>
                            </a:srgbClr>
                          </a:solidFill>
                          <a:ln w="12700">
                            <a:solidFill>
                              <a:srgbClr val="FFFFFF"/>
                            </a:solidFill>
                            <a:miter lim="800000"/>
                          </a:ln>
                        </wps:spPr>
                        <wps:bodyPr rot="0" vert="horz" wrap="square" lIns="91440" tIns="45720" rIns="91440" bIns="45720" anchor="ctr" anchorCtr="0" upright="1">
                          <a:noAutofit/>
                        </wps:bodyPr>
                      </wps:wsp>
                      <wps:wsp>
                        <wps:cNvPr id="790" name="Rectangle 10"/>
                        <wps:cNvSpPr>
                          <a:spLocks noChangeArrowheads="1"/>
                        </wps:cNvSpPr>
                        <wps:spPr bwMode="auto">
                          <a:xfrm flipH="1">
                            <a:off x="0" y="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791" name="Rectangle 11"/>
                        <wps:cNvSpPr>
                          <a:spLocks noChangeArrowheads="1"/>
                        </wps:cNvSpPr>
                        <wps:spPr bwMode="auto">
                          <a:xfrm flipH="1">
                            <a:off x="0" y="288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792" name="Rectangle 12"/>
                        <wps:cNvSpPr>
                          <a:spLocks noChangeArrowheads="1"/>
                        </wps:cNvSpPr>
                        <wps:spPr bwMode="auto">
                          <a:xfrm flipH="1">
                            <a:off x="1440" y="432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g:wgp>
                  </a:graphicData>
                </a:graphic>
              </wp:anchor>
            </w:drawing>
          </mc:Choice>
          <mc:Fallback>
            <w:pict>
              <v:group id="组 786" o:spid="_x0000_s1026" o:spt="203" style="position:absolute;left:0pt;margin-left:-77pt;margin-top:123.5pt;height:322.6pt;width:152.1pt;mso-wrap-distance-left:9pt;mso-wrap-distance-right:9pt;z-index:251774976;mso-width-relative:page;mso-height-relative:page;" coordsize="2880,5760" wrapcoords="0 0 0 16337 10225 17141 10225 21560 21586 21560 21586 5223 11361 4285 11361 0 0 0" o:gfxdata="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">
                <o:lock v:ext="edit" aspectratio="f"/>
                <v:rect id="Rectangle 7" o:spid="_x0000_s1026" o:spt="1" style="position:absolute;left:1440;top:2880;flip:x;height:1440;width:1440;v-text-anchor:middle;" fillcolor="#95B3D7" filled="t" stroked="t" coordsize="21600,21600" o:gfxdata="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7bVHL4A&#10;AADcAAAADwAAAAAAAAABACAAAAAiAAAAZHJzL2Rvd25yZXYueG1sUEsBAhQAFAAAAAgAh07iQDMv&#10;BZ47AAAAOQAAABAAAAAAAAAAAQAgAAAADQEAAGRycy9zaGFwZXhtbC54bWxQSwUGAAAAAAYABgBb&#10;AQAAtwMAAAAA&#10;">
                  <v:fill on="t" opacity="52428f" focussize="0,0"/>
                  <v:stroke weight="1pt" color="#FFFFFF" miterlimit="8" joinstyle="miter"/>
                  <v:imagedata o:title=""/>
                  <o:lock v:ext="edit" aspectratio="f"/>
                </v:rect>
                <v:rect id="Rectangle 8" o:spid="_x0000_s1026" o:spt="1" style="position:absolute;left:1440;top:1440;flip:x;height:1440;width:1440;v-text-anchor:middle;" fillcolor="#B8CCE4" filled="t" stroked="t" coordsize="21600,21600" o:gfxdata="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0X+i8AAAA&#10;3AAAAA8AAAAAAAAAAQAgAAAAIgAAAGRycy9kb3ducmV2LnhtbFBLAQIUABQAAAAIAIdO4kAzLwWe&#10;OwAAADkAAAAQAAAAAAAAAAEAIAAAAAsBAABkcnMvc2hhcGV4bWwueG1sUEsFBgAAAAAGAAYAWwEA&#10;ALUDAAAAAA==&#10;">
                  <v:fill on="t" opacity="32895f" focussize="0,0"/>
                  <v:stroke weight="1pt" color="#FFFFFF" miterlimit="8" joinstyle="miter"/>
                  <v:imagedata o:title=""/>
                  <o:lock v:ext="edit" aspectratio="f"/>
                </v:rect>
                <v:rect id="Rectangle 9" o:spid="_x0000_s1026" o:spt="1" style="position:absolute;left:0;top:1440;flip:x;height:1440;width:1440;v-text-anchor:middle;" fillcolor="#95B3D7" filled="t" stroked="t" coordsize="21600,21600" o:gfxdata="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WXk9b4A&#10;AADcAAAADwAAAAAAAAABACAAAAAiAAAAZHJzL2Rvd25yZXYueG1sUEsBAhQAFAAAAAgAh07iQDMv&#10;BZ47AAAAOQAAABAAAAAAAAAAAQAgAAAADQEAAGRycy9zaGFwZXhtbC54bWxQSwUGAAAAAAYABgBb&#10;AQAAtwMAAAAA&#10;">
                  <v:fill on="t" opacity="52428f" focussize="0,0"/>
                  <v:stroke weight="1pt" color="#FFFFFF" miterlimit="8" joinstyle="miter"/>
                  <v:imagedata o:title=""/>
                  <o:lock v:ext="edit" aspectratio="f"/>
                </v:rect>
                <v:rect id="Rectangle 10" o:spid="_x0000_s1026" o:spt="1" style="position:absolute;left:0;top:0;flip:x;height:1440;width:1440;v-text-anchor:middle;" fillcolor="#B8CCE4" filled="t" stroked="t" coordsize="21600,21600" o:gfxdata="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ZvFM7sAAADc&#10;AAAADwAAAAAAAAABACAAAAAiAAAAZHJzL2Rvd25yZXYueG1sUEsBAhQAFAAAAAgAh07iQDMvBZ47&#10;AAAAOQAAABAAAAAAAAAAAQAgAAAACgEAAGRycy9zaGFwZXhtbC54bWxQSwUGAAAAAAYABgBbAQAA&#10;tAMAAAAA&#10;">
                  <v:fill on="t" opacity="32895f" focussize="0,0"/>
                  <v:stroke weight="1pt" color="#FFFFFF" miterlimit="8" joinstyle="miter"/>
                  <v:imagedata o:title=""/>
                  <o:lock v:ext="edit" aspectratio="f"/>
                </v:rect>
                <v:rect id="Rectangle 11" o:spid="_x0000_s1026" o:spt="1" style="position:absolute;left:0;top:2880;flip:x;height:1440;width:1440;v-text-anchor:middle;" fillcolor="#B8CCE4" filled="t" stroked="t" coordsize="21600,21600" o:gfxdata="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tdgqL4A&#10;AADcAAAADwAAAAAAAAABACAAAAAiAAAAZHJzL2Rvd25yZXYueG1sUEsBAhQAFAAAAAgAh07iQDMv&#10;BZ47AAAAOQAAABAAAAAAAAAAAQAgAAAADQEAAGRycy9zaGFwZXhtbC54bWxQSwUGAAAAAAYABgBb&#10;AQAAtwMAAAAA&#10;">
                  <v:fill on="t" opacity="32895f" focussize="0,0"/>
                  <v:stroke weight="1pt" color="#FFFFFF" miterlimit="8" joinstyle="miter"/>
                  <v:imagedata o:title=""/>
                  <o:lock v:ext="edit" aspectratio="f"/>
                </v:rect>
                <v:rect id="Rectangle 12" o:spid="_x0000_s1026" o:spt="1" style="position:absolute;left:1440;top:4320;flip:x;height:1440;width:1440;v-text-anchor:middle;" fillcolor="#B8CCE4" filled="t" stroked="t" coordsize="21600,21600" o:gfxdata="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X+374A&#10;AADcAAAADwAAAAAAAAABACAAAAAiAAAAZHJzL2Rvd25yZXYueG1sUEsBAhQAFAAAAAgAh07iQDMv&#10;BZ47AAAAOQAAABAAAAAAAAAAAQAgAAAADQEAAGRycy9zaGFwZXhtbC54bWxQSwUGAAAAAAYABgBb&#10;AQAAtwMAAAAA&#10;">
                  <v:fill on="t" opacity="32895f" focussize="0,0"/>
                  <v:stroke weight="1pt" color="#FFFFFF" miterlimit="8" joinstyle="miter"/>
                  <v:imagedata o:title=""/>
                  <o:lock v:ext="edit" aspectratio="f"/>
                </v:rect>
                <w10:wrap type="through"/>
              </v:group>
            </w:pict>
          </mc:Fallback>
        </mc:AlternateContent>
      </w:r>
      <w:r>
        <w:rPr>
          <w:rFonts w:asciiTheme="minorHAnsi" w:hAnsiTheme="minorHAnsi"/>
          <w:lang w:eastAsia="zh-CN"/>
        </w:rPr>
        <mc:AlternateContent>
          <mc:Choice Requires="wpg">
            <w:drawing>
              <wp:anchor distT="0" distB="0" distL="114300" distR="114300" simplePos="0" relativeHeight="251649024" behindDoc="0" locked="0" layoutInCell="1" allowOverlap="1">
                <wp:simplePos x="0" y="0"/>
                <wp:positionH relativeFrom="column">
                  <wp:posOffset>986790</wp:posOffset>
                </wp:positionH>
                <wp:positionV relativeFrom="paragraph">
                  <wp:posOffset>7976235</wp:posOffset>
                </wp:positionV>
                <wp:extent cx="5044440" cy="932815"/>
                <wp:effectExtent l="0" t="635" r="13970" b="0"/>
                <wp:wrapNone/>
                <wp:docPr id="284" name="Group 6"/>
                <wp:cNvGraphicFramePr/>
                <a:graphic xmlns:a="http://schemas.openxmlformats.org/drawingml/2006/main">
                  <a:graphicData uri="http://schemas.microsoft.com/office/word/2010/wordprocessingGroup">
                    <wpg:wgp>
                      <wpg:cNvGrpSpPr/>
                      <wpg:grpSpPr>
                        <a:xfrm>
                          <a:off x="0" y="0"/>
                          <a:ext cx="5044440" cy="932815"/>
                          <a:chOff x="0" y="0"/>
                          <a:chExt cx="7944" cy="1469203"/>
                        </a:xfrm>
                      </wpg:grpSpPr>
                      <wps:wsp>
                        <wps:cNvPr id="285" name="Rectangle 7"/>
                        <wps:cNvSpPr>
                          <a:spLocks noChangeArrowheads="1"/>
                        </wps:cNvSpPr>
                        <wps:spPr bwMode="auto">
                          <a:xfrm>
                            <a:off x="0" y="0"/>
                            <a:ext cx="6909" cy="1469"/>
                          </a:xfrm>
                          <a:prstGeom prst="rect">
                            <a:avLst/>
                          </a:prstGeom>
                          <a:noFill/>
                          <a:ln>
                            <a:noFill/>
                          </a:ln>
                        </wps:spPr>
                        <wps:txbx>
                          <w:txbxContent>
                            <w:p/>
                          </w:txbxContent>
                        </wps:txbx>
                        <wps:bodyPr rot="0" vert="horz" wrap="square" lIns="91440" tIns="0" rIns="91440" bIns="0" anchor="b" anchorCtr="0" upright="1">
                          <a:noAutofit/>
                        </wps:bodyPr>
                      </wps:wsp>
                      <wps:wsp>
                        <wps:cNvPr id="286" name="Rectangle 8"/>
                        <wps:cNvSpPr>
                          <a:spLocks noChangeArrowheads="1"/>
                        </wps:cNvSpPr>
                        <wps:spPr bwMode="auto">
                          <a:xfrm flipV="1">
                            <a:off x="7184" y="1062"/>
                            <a:ext cx="380" cy="407"/>
                          </a:xfrm>
                          <a:prstGeom prst="rect">
                            <a:avLst/>
                          </a:prstGeom>
                          <a:solidFill>
                            <a:srgbClr val="BFBFBF">
                              <a:alpha val="50195"/>
                            </a:srgbClr>
                          </a:solidFill>
                          <a:ln w="12700">
                            <a:solidFill>
                              <a:srgbClr val="FFFFFF"/>
                            </a:solidFill>
                            <a:miter lim="800000"/>
                          </a:ln>
                        </wps:spPr>
                        <wps:bodyPr rot="0" vert="horz" wrap="square" lIns="91440" tIns="45720" rIns="91440" bIns="45720" anchor="ctr" anchorCtr="0" upright="1">
                          <a:noAutofit/>
                        </wps:bodyPr>
                      </wps:wsp>
                      <wps:wsp>
                        <wps:cNvPr id="287" name="Rectangle 9"/>
                        <wps:cNvSpPr>
                          <a:spLocks noChangeArrowheads="1"/>
                        </wps:cNvSpPr>
                        <wps:spPr bwMode="auto">
                          <a:xfrm flipV="1">
                            <a:off x="7184" y="661"/>
                            <a:ext cx="380" cy="407"/>
                          </a:xfrm>
                          <a:prstGeom prst="rect">
                            <a:avLst/>
                          </a:prstGeom>
                          <a:solidFill>
                            <a:srgbClr val="17365D"/>
                          </a:solidFill>
                          <a:ln w="12700">
                            <a:solidFill>
                              <a:srgbClr val="FFFFFF"/>
                            </a:solidFill>
                            <a:miter lim="800000"/>
                          </a:ln>
                        </wps:spPr>
                        <wps:bodyPr rot="0" vert="horz" wrap="square" lIns="91440" tIns="45720" rIns="91440" bIns="45720" anchor="ctr" anchorCtr="0" upright="1">
                          <a:noAutofit/>
                        </wps:bodyPr>
                      </wps:wsp>
                      <wps:wsp>
                        <wps:cNvPr id="66" name="Rectangle 10"/>
                        <wps:cNvSpPr>
                          <a:spLocks noChangeArrowheads="1"/>
                        </wps:cNvSpPr>
                        <wps:spPr bwMode="auto">
                          <a:xfrm flipV="1">
                            <a:off x="7564" y="661"/>
                            <a:ext cx="380" cy="407"/>
                          </a:xfrm>
                          <a:prstGeom prst="rect">
                            <a:avLst/>
                          </a:prstGeom>
                          <a:solidFill>
                            <a:srgbClr val="BFBFBF">
                              <a:alpha val="50195"/>
                            </a:srgbClr>
                          </a:solidFill>
                          <a:ln w="12700">
                            <a:solidFill>
                              <a:srgbClr val="FFFFFF"/>
                            </a:solidFill>
                            <a:miter lim="800000"/>
                          </a:ln>
                        </wps:spPr>
                        <wps:bodyPr rot="0" vert="horz" wrap="square" lIns="91440" tIns="45720" rIns="91440" bIns="45720" anchor="ctr" anchorCtr="0" upright="1">
                          <a:noAutofit/>
                        </wps:bodyPr>
                      </wps:wsp>
                    </wpg:wgp>
                  </a:graphicData>
                </a:graphic>
              </wp:anchor>
            </w:drawing>
          </mc:Choice>
          <mc:Fallback>
            <w:pict>
              <v:group id="Group 6" o:spid="_x0000_s1026" o:spt="203" style="position:absolute;left:0pt;margin-left:77.7pt;margin-top:628.05pt;height:73.45pt;width:397.2pt;z-index:251649024;mso-width-relative:page;mso-height-relative:page;" coordsize="7944,1469203" o:gfxdata="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">
                <o:lock v:ext="edit" aspectratio="f"/>
                <v:rect id="Rectangle 7" o:spid="_x0000_s1026" o:spt="1" style="position:absolute;left:0;top:0;height:1469;width:6909;v-text-anchor:bottom;" filled="f" stroked="f" coordsize="21600,21600" o:gfxdata="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Uv76a/&#10;AAAA3AAAAA8AAAAAAAAAAQAgAAAAIgAAAGRycy9kb3ducmV2LnhtbFBLAQIUABQAAAAIAIdO4kAz&#10;LwWeOwAAADkAAAAQAAAAAAAAAAEAIAAAAA4BAABkcnMvc2hhcGV4bWwueG1sUEsFBgAAAAAGAAYA&#10;WwEAALgDAAAAAA==&#10;">
                  <v:fill on="f" focussize="0,0"/>
                  <v:stroke on="f"/>
                  <v:imagedata o:title=""/>
                  <o:lock v:ext="edit" aspectratio="f"/>
                  <v:textbox inset="2.54mm,0mm,2.54mm,0mm">
                    <w:txbxContent>
                      <w:p/>
                    </w:txbxContent>
                  </v:textbox>
                </v:rect>
                <v:rect id="Rectangle 8" o:spid="_x0000_s1026" o:spt="1" style="position:absolute;left:7184;top:1062;flip:y;height:407;width:380;v-text-anchor:middle;" fillcolor="#BFBFBF" filled="t" stroked="t" coordsize="21600,21600" o:gfxdata="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HlmP7sAAADc&#10;AAAADwAAAAAAAAABACAAAAAiAAAAZHJzL2Rvd25yZXYueG1sUEsBAhQAFAAAAAgAh07iQDMvBZ47&#10;AAAAOQAAABAAAAAAAAAAAQAgAAAACgEAAGRycy9zaGFwZXhtbC54bWxQSwUGAAAAAAYABgBbAQAA&#10;tAMAAAAA&#10;">
                  <v:fill on="t" opacity="32895f" focussize="0,0"/>
                  <v:stroke weight="1pt" color="#FFFFFF" miterlimit="8" joinstyle="miter"/>
                  <v:imagedata o:title=""/>
                  <o:lock v:ext="edit" aspectratio="f"/>
                </v:rect>
                <v:rect id="Rectangle 9" o:spid="_x0000_s1026" o:spt="1" style="position:absolute;left:7184;top:661;flip:y;height:407;width:380;v-text-anchor:middle;" fillcolor="#17365D" filled="t" stroked="t" coordsize="21600,21600" o:gfxdata="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243Ce/&#10;AAAA3AAAAA8AAAAAAAAAAQAgAAAAIgAAAGRycy9kb3ducmV2LnhtbFBLAQIUABQAAAAIAIdO4kAz&#10;LwWeOwAAADkAAAAQAAAAAAAAAAEAIAAAAA4BAABkcnMvc2hhcGV4bWwueG1sUEsFBgAAAAAGAAYA&#10;WwEAALgDAAAAAA==&#10;">
                  <v:fill on="t" focussize="0,0"/>
                  <v:stroke weight="1pt" color="#FFFFFF" miterlimit="8" joinstyle="miter"/>
                  <v:imagedata o:title=""/>
                  <o:lock v:ext="edit" aspectratio="f"/>
                </v:rect>
                <v:rect id="Rectangle 10" o:spid="_x0000_s1026" o:spt="1" style="position:absolute;left:7564;top:661;flip:y;height:407;width:380;v-text-anchor:middle;" fillcolor="#BFBFBF" filled="t" stroked="t" coordsize="21600,21600" o:gfxdata="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wuIbsAAADb&#10;AAAADwAAAAAAAAABACAAAAAiAAAAZHJzL2Rvd25yZXYueG1sUEsBAhQAFAAAAAgAh07iQDMvBZ47&#10;AAAAOQAAABAAAAAAAAAAAQAgAAAACgEAAGRycy9zaGFwZXhtbC54bWxQSwUGAAAAAAYABgBbAQAA&#10;tAMAAAAA&#10;">
                  <v:fill on="t" opacity="32895f" focussize="0,0"/>
                  <v:stroke weight="1pt" color="#FFFFFF" miterlimit="8" joinstyle="miter"/>
                  <v:imagedata o:title=""/>
                  <o:lock v:ext="edit" aspectratio="f"/>
                </v:rect>
              </v:group>
            </w:pict>
          </mc:Fallback>
        </mc:AlternateContent>
      </w:r>
      <w:r>
        <w:rPr>
          <w:rFonts w:asciiTheme="minorHAnsi" w:hAnsiTheme="minorHAnsi"/>
          <w:lang w:eastAsia="zh-CN"/>
        </w:rPr>
        <mc:AlternateContent>
          <mc:Choice Requires="wpg">
            <w:drawing>
              <wp:anchor distT="0" distB="0" distL="114300" distR="114300" simplePos="0" relativeHeight="251646976" behindDoc="0" locked="0" layoutInCell="1" allowOverlap="1">
                <wp:simplePos x="0" y="0"/>
                <wp:positionH relativeFrom="column">
                  <wp:posOffset>-945515</wp:posOffset>
                </wp:positionH>
                <wp:positionV relativeFrom="paragraph">
                  <wp:posOffset>1000125</wp:posOffset>
                </wp:positionV>
                <wp:extent cx="1931670" cy="4097020"/>
                <wp:effectExtent l="0" t="0" r="17145" b="0"/>
                <wp:wrapNone/>
                <wp:docPr id="277" name="Group 11"/>
                <wp:cNvGraphicFramePr/>
                <a:graphic xmlns:a="http://schemas.openxmlformats.org/drawingml/2006/main">
                  <a:graphicData uri="http://schemas.microsoft.com/office/word/2010/wordprocessingGroup">
                    <wpg:wgp>
                      <wpg:cNvGrpSpPr/>
                      <wpg:grpSpPr>
                        <a:xfrm>
                          <a:off x="0" y="0"/>
                          <a:ext cx="1931670" cy="4097020"/>
                          <a:chOff x="0" y="0"/>
                          <a:chExt cx="2880" cy="5760203"/>
                        </a:xfrm>
                      </wpg:grpSpPr>
                      <wps:wsp>
                        <wps:cNvPr id="278" name="Rectangle 7"/>
                        <wps:cNvSpPr>
                          <a:spLocks noChangeArrowheads="1"/>
                        </wps:cNvSpPr>
                        <wps:spPr bwMode="auto">
                          <a:xfrm flipH="1">
                            <a:off x="1440" y="2880"/>
                            <a:ext cx="1440" cy="1440"/>
                          </a:xfrm>
                          <a:prstGeom prst="rect">
                            <a:avLst/>
                          </a:prstGeom>
                          <a:solidFill>
                            <a:srgbClr val="95B3D7">
                              <a:alpha val="79999"/>
                            </a:srgbClr>
                          </a:solidFill>
                          <a:ln w="12700">
                            <a:solidFill>
                              <a:srgbClr val="FFFFFF"/>
                            </a:solidFill>
                            <a:miter lim="800000"/>
                          </a:ln>
                        </wps:spPr>
                        <wps:bodyPr rot="0" vert="horz" wrap="square" lIns="91440" tIns="45720" rIns="91440" bIns="45720" anchor="ctr" anchorCtr="0" upright="1">
                          <a:noAutofit/>
                        </wps:bodyPr>
                      </wps:wsp>
                      <wps:wsp>
                        <wps:cNvPr id="279" name="Rectangle 8"/>
                        <wps:cNvSpPr>
                          <a:spLocks noChangeArrowheads="1"/>
                        </wps:cNvSpPr>
                        <wps:spPr bwMode="auto">
                          <a:xfrm flipH="1">
                            <a:off x="1440" y="144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280" name="Rectangle 9"/>
                        <wps:cNvSpPr>
                          <a:spLocks noChangeArrowheads="1"/>
                        </wps:cNvSpPr>
                        <wps:spPr bwMode="auto">
                          <a:xfrm flipH="1">
                            <a:off x="0" y="1440"/>
                            <a:ext cx="1440" cy="1440"/>
                          </a:xfrm>
                          <a:prstGeom prst="rect">
                            <a:avLst/>
                          </a:prstGeom>
                          <a:solidFill>
                            <a:srgbClr val="95B3D7">
                              <a:alpha val="79999"/>
                            </a:srgbClr>
                          </a:solidFill>
                          <a:ln w="12700">
                            <a:solidFill>
                              <a:srgbClr val="FFFFFF"/>
                            </a:solidFill>
                            <a:miter lim="800000"/>
                          </a:ln>
                        </wps:spPr>
                        <wps:bodyPr rot="0" vert="horz" wrap="square" lIns="91440" tIns="45720" rIns="91440" bIns="45720" anchor="ctr" anchorCtr="0" upright="1">
                          <a:noAutofit/>
                        </wps:bodyPr>
                      </wps:wsp>
                      <wps:wsp>
                        <wps:cNvPr id="281" name="Rectangle 10"/>
                        <wps:cNvSpPr>
                          <a:spLocks noChangeArrowheads="1"/>
                        </wps:cNvSpPr>
                        <wps:spPr bwMode="auto">
                          <a:xfrm flipH="1">
                            <a:off x="0" y="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282" name="Rectangle 11"/>
                        <wps:cNvSpPr>
                          <a:spLocks noChangeArrowheads="1"/>
                        </wps:cNvSpPr>
                        <wps:spPr bwMode="auto">
                          <a:xfrm flipH="1">
                            <a:off x="0" y="288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283" name="Rectangle 12"/>
                        <wps:cNvSpPr>
                          <a:spLocks noChangeArrowheads="1"/>
                        </wps:cNvSpPr>
                        <wps:spPr bwMode="auto">
                          <a:xfrm flipH="1">
                            <a:off x="1440" y="432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g:wgp>
                  </a:graphicData>
                </a:graphic>
              </wp:anchor>
            </w:drawing>
          </mc:Choice>
          <mc:Fallback>
            <w:pict>
              <v:group id="Group 11" o:spid="_x0000_s1026" o:spt="203" style="position:absolute;left:0pt;margin-left:-74.45pt;margin-top:78.75pt;height:322.6pt;width:152.1pt;z-index:251646976;mso-width-relative:page;mso-height-relative:page;" coordsize="2880,5760203" o:gfxdata="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cB9OidwAAAAMAQAADwAAAAAAAAABACAAAAAiAAAA&#10;ZHJzL2Rvd25yZXYueG1sUEsBAhQAFAAAAAgAh07iQGF4XQIgAwAAVRMAAA4AAAAAAAAAAQAgAAAA&#10;KwEAAGRycy9lMm9Eb2MueG1sUEsFBgAAAAAGAAYAWQEAAL0GAAAAAA==&#10;">
                <o:lock v:ext="edit" aspectratio="f"/>
                <v:rect id="Rectangle 7" o:spid="_x0000_s1026" o:spt="1" style="position:absolute;left:1440;top:2880;flip:x;height:1440;width:1440;v-text-anchor:middle;" fillcolor="#95B3D7" filled="t" stroked="t" coordsize="21600,21600" o:gfxdata="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pKSzbsAAADc&#10;AAAADwAAAAAAAAABACAAAAAiAAAAZHJzL2Rvd25yZXYueG1sUEsBAhQAFAAAAAgAh07iQDMvBZ47&#10;AAAAOQAAABAAAAAAAAAAAQAgAAAACgEAAGRycy9zaGFwZXhtbC54bWxQSwUGAAAAAAYABgBbAQAA&#10;tAMAAAAA&#10;">
                  <v:fill on="t" opacity="52428f" focussize="0,0"/>
                  <v:stroke weight="1pt" color="#FFFFFF" miterlimit="8" joinstyle="miter"/>
                  <v:imagedata o:title=""/>
                  <o:lock v:ext="edit" aspectratio="f"/>
                </v:rect>
                <v:rect id="Rectangle 8" o:spid="_x0000_s1026" o:spt="1" style="position:absolute;left:1440;top:1440;flip:x;height:1440;width:1440;v-text-anchor:middle;" fillcolor="#B8CCE4" filled="t" stroked="t" coordsize="21600,21600" o:gfxdata="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Mp0L4A&#10;AADcAAAADwAAAAAAAAABACAAAAAiAAAAZHJzL2Rvd25yZXYueG1sUEsBAhQAFAAAAAgAh07iQDMv&#10;BZ47AAAAOQAAABAAAAAAAAAAAQAgAAAADQEAAGRycy9zaGFwZXhtbC54bWxQSwUGAAAAAAYABgBb&#10;AQAAtwMAAAAA&#10;">
                  <v:fill on="t" opacity="32895f" focussize="0,0"/>
                  <v:stroke weight="1pt" color="#FFFFFF" miterlimit="8" joinstyle="miter"/>
                  <v:imagedata o:title=""/>
                  <o:lock v:ext="edit" aspectratio="f"/>
                </v:rect>
                <v:rect id="Rectangle 9" o:spid="_x0000_s1026" o:spt="1" style="position:absolute;left:0;top:1440;flip:x;height:1440;width:1440;v-text-anchor:middle;" fillcolor="#95B3D7" filled="t" stroked="t" coordsize="21600,21600" o:gfxdata="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THu7LsAAADc&#10;AAAADwAAAAAAAAABACAAAAAiAAAAZHJzL2Rvd25yZXYueG1sUEsBAhQAFAAAAAgAh07iQDMvBZ47&#10;AAAAOQAAABAAAAAAAAAAAQAgAAAACgEAAGRycy9zaGFwZXhtbC54bWxQSwUGAAAAAAYABgBbAQAA&#10;tAMAAAAA&#10;">
                  <v:fill on="t" opacity="52428f" focussize="0,0"/>
                  <v:stroke weight="1pt" color="#FFFFFF" miterlimit="8" joinstyle="miter"/>
                  <v:imagedata o:title=""/>
                  <o:lock v:ext="edit" aspectratio="f"/>
                </v:rect>
                <v:rect id="Rectangle 10" o:spid="_x0000_s1026" o:spt="1" style="position:absolute;left:0;top:0;flip:x;height:1440;width:1440;v-text-anchor:middle;" fillcolor="#B8CCE4" filled="t" stroked="t" coordsize="21600,21600" o:gfxdata="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YFXxvQAA&#10;ANwAAAAPAAAAAAAAAAEAIAAAACIAAABkcnMvZG93bnJldi54bWxQSwECFAAUAAAACACHTuJAMy8F&#10;njsAAAA5AAAAEAAAAAAAAAABACAAAAAMAQAAZHJzL3NoYXBleG1sLnhtbFBLBQYAAAAABgAGAFsB&#10;AAC2AwAAAAA=&#10;">
                  <v:fill on="t" opacity="32895f" focussize="0,0"/>
                  <v:stroke weight="1pt" color="#FFFFFF" miterlimit="8" joinstyle="miter"/>
                  <v:imagedata o:title=""/>
                  <o:lock v:ext="edit" aspectratio="f"/>
                </v:rect>
                <v:rect id="Rectangle 11" o:spid="_x0000_s1026" o:spt="1" style="position:absolute;left:0;top:2880;flip:x;height:1440;width:1440;v-text-anchor:middle;" fillcolor="#B8CCE4" filled="t" stroked="t" coordsize="21600,21600" o:gfxdata="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rLLhr4A&#10;AADcAAAADwAAAAAAAAABACAAAAAiAAAAZHJzL2Rvd25yZXYueG1sUEsBAhQAFAAAAAgAh07iQDMv&#10;BZ47AAAAOQAAABAAAAAAAAAAAQAgAAAADQEAAGRycy9zaGFwZXhtbC54bWxQSwUGAAAAAAYABgBb&#10;AQAAtwMAAAAA&#10;">
                  <v:fill on="t" opacity="32895f" focussize="0,0"/>
                  <v:stroke weight="1pt" color="#FFFFFF" miterlimit="8" joinstyle="miter"/>
                  <v:imagedata o:title=""/>
                  <o:lock v:ext="edit" aspectratio="f"/>
                </v:rect>
                <v:rect id="Rectangle 12" o:spid="_x0000_s1026" o:spt="1" style="position:absolute;left:1440;top:4320;flip:x;height:1440;width:1440;v-text-anchor:middle;" fillcolor="#B8CCE4" filled="t" stroked="t" coordsize="21600,21600" o:gfxdata="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5uHb4A&#10;AADcAAAADwAAAAAAAAABACAAAAAiAAAAZHJzL2Rvd25yZXYueG1sUEsBAhQAFAAAAAgAh07iQDMv&#10;BZ47AAAAOQAAABAAAAAAAAAAAQAgAAAADQEAAGRycy9zaGFwZXhtbC54bWxQSwUGAAAAAAYABgBb&#10;AQAAtwMAAAAA&#10;">
                  <v:fill on="t" opacity="32895f" focussize="0,0"/>
                  <v:stroke weight="1pt" color="#FFFFFF" miterlimit="8" joinstyle="miter"/>
                  <v:imagedata o:title=""/>
                  <o:lock v:ext="edit" aspectratio="f"/>
                </v:rect>
              </v:group>
            </w:pict>
          </mc:Fallback>
        </mc:AlternateContent>
      </w:r>
      <w:r>
        <w:rPr>
          <w:rFonts w:asciiTheme="minorHAnsi" w:hAnsiTheme="minorHAnsi"/>
        </w:rPr>
        <w:br w:type="page"/>
      </w:r>
      <w:bookmarkStart w:id="0" w:name="OLE_LINK17"/>
      <w:r>
        <w:rPr>
          <w:sz w:val="72"/>
          <w:szCs w:val="72"/>
          <w:lang w:eastAsia="zh-CN"/>
        </w:rPr>
        <w:t>Copyright</w:t>
      </w:r>
    </w:p>
    <w:p>
      <w:pPr>
        <w:pStyle w:val="23"/>
        <w:tabs>
          <w:tab w:val="right" w:leader="dot" w:pos="9214"/>
        </w:tabs>
        <w:spacing w:before="0" w:after="0"/>
        <w:ind w:right="42" w:rightChars="19"/>
        <w:rPr>
          <w:sz w:val="36"/>
          <w:szCs w:val="36"/>
          <w:lang w:eastAsia="zh-CN"/>
        </w:rPr>
      </w:pPr>
      <w:r>
        <w:rPr>
          <w:sz w:val="36"/>
          <w:szCs w:val="36"/>
        </w:rPr>
        <w:t>Copyright notice</w:t>
      </w:r>
    </w:p>
    <w:p>
      <w:pPr>
        <w:spacing w:after="0"/>
        <w:ind w:firstLine="420"/>
        <w:rPr>
          <w:rFonts w:asciiTheme="minorHAnsi" w:hAnsiTheme="minorHAnsi"/>
          <w:lang w:eastAsia="zh-CN"/>
        </w:rPr>
      </w:pPr>
      <w:r>
        <w:rPr>
          <w:rFonts w:asciiTheme="minorHAnsi" w:hAnsiTheme="minorHAnsi"/>
          <w:lang w:eastAsia="zh-CN"/>
        </w:rPr>
        <w:t>The information in this document is subject to change without prior notice in order to improve reliability, design and function and doesn’t represent a commitment on the part of manufacturer.</w:t>
      </w:r>
    </w:p>
    <w:p>
      <w:pPr>
        <w:spacing w:after="0"/>
        <w:ind w:firstLine="420"/>
        <w:rPr>
          <w:rFonts w:asciiTheme="minorHAnsi" w:hAnsiTheme="minorHAnsi"/>
          <w:lang w:eastAsia="zh-CN"/>
        </w:rPr>
      </w:pPr>
      <w:r>
        <w:rPr>
          <w:rFonts w:asciiTheme="minorHAnsi" w:hAnsiTheme="minorHAnsi"/>
          <w:lang w:eastAsia="zh-CN"/>
        </w:rPr>
        <w:t>In no event will the manufacturer be liable for direct, indirect, special, incidental, or consequential damage arising out of the use or inability to use the product or documentation, even if advised of possibility of such damages.</w:t>
      </w:r>
    </w:p>
    <w:p>
      <w:pPr>
        <w:spacing w:after="0"/>
        <w:ind w:firstLine="420"/>
        <w:rPr>
          <w:rFonts w:asciiTheme="minorHAnsi" w:hAnsiTheme="minorHAnsi"/>
          <w:lang w:eastAsia="zh-CN"/>
        </w:rPr>
      </w:pPr>
      <w:r>
        <w:rPr>
          <w:rFonts w:asciiTheme="minorHAnsi" w:hAnsiTheme="minorHAnsi"/>
          <w:lang w:eastAsia="zh-CN"/>
        </w:rPr>
        <w:t>This document contains proprietary information protected by copyright. All rights are reserved. No part of this manual maybe reproduced by any mechanical, electronic, or other means in any form without prior written permission of manufacturer.</w:t>
      </w:r>
    </w:p>
    <w:p>
      <w:pPr>
        <w:spacing w:after="0" w:line="240" w:lineRule="auto"/>
        <w:rPr>
          <w:rFonts w:asciiTheme="minorHAnsi" w:hAnsiTheme="minorHAnsi"/>
          <w:lang w:eastAsia="zh-CN"/>
        </w:rPr>
      </w:pPr>
    </w:p>
    <w:p>
      <w:pPr>
        <w:pStyle w:val="23"/>
        <w:tabs>
          <w:tab w:val="right" w:leader="dot" w:pos="9214"/>
        </w:tabs>
        <w:spacing w:before="0" w:after="0"/>
        <w:ind w:right="42" w:rightChars="19"/>
        <w:rPr>
          <w:sz w:val="36"/>
          <w:szCs w:val="36"/>
          <w:lang w:eastAsia="zh-CN"/>
        </w:rPr>
      </w:pPr>
      <w:r>
        <w:rPr>
          <w:sz w:val="36"/>
          <w:szCs w:val="36"/>
        </w:rPr>
        <w:t>Trademark</w:t>
      </w:r>
      <w:r>
        <w:rPr>
          <w:sz w:val="36"/>
          <w:szCs w:val="36"/>
          <w:lang w:eastAsia="zh-CN"/>
        </w:rPr>
        <w:t>s</w:t>
      </w:r>
    </w:p>
    <w:p>
      <w:pPr>
        <w:spacing w:after="0"/>
        <w:ind w:firstLine="420"/>
        <w:rPr>
          <w:rFonts w:asciiTheme="minorHAnsi" w:hAnsiTheme="minorHAnsi"/>
          <w:lang w:eastAsia="zh-CN"/>
        </w:rPr>
      </w:pPr>
      <w:r>
        <w:rPr>
          <w:rFonts w:asciiTheme="minorHAnsi" w:hAnsiTheme="minorHAnsi"/>
          <w:lang w:eastAsia="zh-CN"/>
        </w:rPr>
        <w:t>All registered trademarks and product names mentioned herein are used for identification purposes only and may be trademarks and/or registered trademarks of their respective owners.</w:t>
      </w:r>
    </w:p>
    <w:p>
      <w:pPr>
        <w:spacing w:after="0"/>
        <w:ind w:firstLine="420"/>
        <w:rPr>
          <w:rFonts w:asciiTheme="minorHAnsi" w:hAnsiTheme="minorHAnsi"/>
          <w:lang w:eastAsia="zh-CN"/>
        </w:rPr>
      </w:pPr>
    </w:p>
    <w:p>
      <w:pPr>
        <w:spacing w:after="0"/>
        <w:rPr>
          <w:rFonts w:cs="Arial" w:asciiTheme="minorHAnsi" w:hAnsiTheme="minorHAnsi"/>
          <w:color w:val="1F1A17"/>
          <w:sz w:val="20"/>
          <w:szCs w:val="20"/>
          <w:lang w:eastAsia="zh-CN"/>
        </w:rPr>
      </w:pPr>
      <w:r>
        <w:rPr>
          <w:rFonts w:cs="Arial" w:asciiTheme="minorHAnsi" w:hAnsiTheme="minorHAnsi"/>
          <w:color w:val="1F1A17"/>
          <w:sz w:val="20"/>
          <w:szCs w:val="20"/>
        </w:rPr>
        <w:t xml:space="preserve">AMI </w:t>
      </w:r>
      <w:r>
        <w:rPr>
          <w:rFonts w:cs="Arial" w:asciiTheme="minorHAnsi" w:hAnsiTheme="minorHAnsi"/>
          <w:color w:val="1F1A17"/>
          <w:sz w:val="20"/>
          <w:szCs w:val="20"/>
          <w:lang w:eastAsia="zh-CN"/>
        </w:rPr>
        <w:t xml:space="preserve">is a trademark of </w:t>
      </w:r>
      <w:r>
        <w:rPr>
          <w:rFonts w:cs="Arial" w:asciiTheme="minorHAnsi" w:hAnsiTheme="minorHAnsi"/>
          <w:color w:val="1F1A17"/>
          <w:sz w:val="20"/>
          <w:szCs w:val="20"/>
        </w:rPr>
        <w:t>American Megatrends, Inc.</w:t>
      </w:r>
    </w:p>
    <w:p>
      <w:pPr>
        <w:spacing w:after="0"/>
        <w:rPr>
          <w:rFonts w:cs="Arial" w:asciiTheme="minorHAnsi" w:hAnsiTheme="minorHAnsi"/>
          <w:color w:val="1F1A17"/>
          <w:sz w:val="20"/>
          <w:szCs w:val="20"/>
          <w:lang w:eastAsia="zh-CN"/>
        </w:rPr>
      </w:pPr>
      <w:r>
        <w:rPr>
          <w:rFonts w:cs="Arial" w:asciiTheme="minorHAnsi" w:hAnsiTheme="minorHAnsi"/>
          <w:color w:val="1F1A17"/>
          <w:sz w:val="20"/>
          <w:szCs w:val="20"/>
        </w:rPr>
        <w:t xml:space="preserve">Intel </w:t>
      </w:r>
      <w:r>
        <w:rPr>
          <w:rFonts w:cs="Arial" w:asciiTheme="minorHAnsi" w:hAnsiTheme="minorHAnsi"/>
          <w:color w:val="1F1A17"/>
          <w:sz w:val="20"/>
          <w:szCs w:val="20"/>
          <w:lang w:eastAsia="zh-CN"/>
        </w:rPr>
        <w:t>&amp;</w:t>
      </w:r>
      <w:r>
        <w:rPr>
          <w:rFonts w:cs="Arial" w:asciiTheme="minorHAnsi" w:hAnsiTheme="minorHAnsi"/>
          <w:color w:val="1F1A17"/>
          <w:sz w:val="20"/>
          <w:szCs w:val="20"/>
        </w:rPr>
        <w:t xml:space="preserve">Atom </w:t>
      </w:r>
      <w:r>
        <w:rPr>
          <w:rFonts w:cs="Arial" w:asciiTheme="minorHAnsi" w:hAnsiTheme="minorHAnsi"/>
          <w:color w:val="1F1A17"/>
          <w:sz w:val="20"/>
          <w:szCs w:val="20"/>
          <w:lang w:eastAsia="zh-CN"/>
        </w:rPr>
        <w:t xml:space="preserve">are trademarks of </w:t>
      </w:r>
      <w:r>
        <w:rPr>
          <w:rFonts w:cs="Arial" w:asciiTheme="minorHAnsi" w:hAnsiTheme="minorHAnsi"/>
          <w:color w:val="1F1A17"/>
          <w:sz w:val="20"/>
          <w:szCs w:val="20"/>
        </w:rPr>
        <w:t>Intel Corporation</w:t>
      </w:r>
    </w:p>
    <w:p>
      <w:pPr>
        <w:spacing w:after="0"/>
        <w:rPr>
          <w:rFonts w:cs="Arial" w:asciiTheme="minorHAnsi" w:hAnsiTheme="minorHAnsi"/>
          <w:color w:val="1F1A17"/>
          <w:sz w:val="20"/>
          <w:szCs w:val="20"/>
          <w:lang w:eastAsia="zh-CN"/>
        </w:rPr>
      </w:pPr>
      <w:r>
        <w:rPr>
          <w:rFonts w:cs="Arial" w:asciiTheme="minorHAnsi" w:hAnsiTheme="minorHAnsi"/>
          <w:color w:val="1F1A17"/>
          <w:sz w:val="20"/>
          <w:szCs w:val="20"/>
        </w:rPr>
        <w:t>IBM</w:t>
      </w:r>
      <w:r>
        <w:rPr>
          <w:rFonts w:cs="Arial" w:asciiTheme="minorHAnsi" w:hAnsiTheme="minorHAnsi"/>
          <w:color w:val="1F1A17"/>
          <w:sz w:val="20"/>
          <w:szCs w:val="20"/>
          <w:lang w:eastAsia="zh-CN"/>
        </w:rPr>
        <w:t xml:space="preserve">, </w:t>
      </w:r>
      <w:r>
        <w:rPr>
          <w:rFonts w:cs="Arial" w:asciiTheme="minorHAnsi" w:hAnsiTheme="minorHAnsi"/>
          <w:color w:val="1F1A17"/>
          <w:sz w:val="20"/>
          <w:szCs w:val="20"/>
        </w:rPr>
        <w:t>PC/AT</w:t>
      </w:r>
      <w:r>
        <w:rPr>
          <w:rFonts w:cs="Arial" w:asciiTheme="minorHAnsi" w:hAnsiTheme="minorHAnsi"/>
          <w:color w:val="1F1A17"/>
          <w:sz w:val="20"/>
          <w:szCs w:val="20"/>
          <w:lang w:eastAsia="zh-CN"/>
        </w:rPr>
        <w:t xml:space="preserve">, </w:t>
      </w:r>
      <w:r>
        <w:rPr>
          <w:rFonts w:cs="Arial" w:asciiTheme="minorHAnsi" w:hAnsiTheme="minorHAnsi"/>
          <w:color w:val="1F1A17"/>
          <w:sz w:val="20"/>
          <w:szCs w:val="20"/>
        </w:rPr>
        <w:t>PS/2</w:t>
      </w:r>
      <w:r>
        <w:rPr>
          <w:rFonts w:cs="Arial" w:asciiTheme="minorHAnsi" w:hAnsiTheme="minorHAnsi"/>
          <w:color w:val="1F1A17"/>
          <w:sz w:val="20"/>
          <w:szCs w:val="20"/>
          <w:lang w:eastAsia="zh-CN"/>
        </w:rPr>
        <w:t>&amp;</w:t>
      </w:r>
      <w:r>
        <w:rPr>
          <w:rFonts w:cs="Arial" w:asciiTheme="minorHAnsi" w:hAnsiTheme="minorHAnsi"/>
          <w:color w:val="1F1A17"/>
          <w:sz w:val="20"/>
          <w:szCs w:val="20"/>
        </w:rPr>
        <w:t xml:space="preserve">VGA </w:t>
      </w:r>
      <w:r>
        <w:rPr>
          <w:rFonts w:cs="Arial" w:asciiTheme="minorHAnsi" w:hAnsiTheme="minorHAnsi"/>
          <w:color w:val="1F1A17"/>
          <w:sz w:val="20"/>
          <w:szCs w:val="20"/>
          <w:lang w:eastAsia="zh-CN"/>
        </w:rPr>
        <w:t xml:space="preserve">are trademarks of </w:t>
      </w:r>
      <w:r>
        <w:rPr>
          <w:rFonts w:cs="Arial" w:asciiTheme="minorHAnsi" w:hAnsiTheme="minorHAnsi"/>
          <w:color w:val="1F1A17"/>
          <w:sz w:val="20"/>
          <w:szCs w:val="20"/>
        </w:rPr>
        <w:t>International Business Machines Corporation</w:t>
      </w:r>
    </w:p>
    <w:p>
      <w:pPr>
        <w:spacing w:after="0"/>
        <w:rPr>
          <w:rFonts w:cs="Arial" w:asciiTheme="minorHAnsi" w:hAnsiTheme="minorHAnsi"/>
          <w:color w:val="1F1A17"/>
          <w:sz w:val="20"/>
          <w:szCs w:val="20"/>
          <w:lang w:eastAsia="zh-CN"/>
        </w:rPr>
      </w:pPr>
      <w:r>
        <w:rPr>
          <w:rFonts w:cs="Arial" w:asciiTheme="minorHAnsi" w:hAnsiTheme="minorHAnsi"/>
          <w:color w:val="1F1A17"/>
          <w:sz w:val="20"/>
          <w:szCs w:val="20"/>
        </w:rPr>
        <w:t xml:space="preserve">Microsoft Windows </w:t>
      </w:r>
      <w:r>
        <w:rPr>
          <w:rFonts w:cs="Arial" w:asciiTheme="minorHAnsi" w:hAnsiTheme="minorHAnsi"/>
          <w:color w:val="1F1A17"/>
          <w:sz w:val="20"/>
          <w:szCs w:val="20"/>
          <w:lang w:eastAsia="zh-CN"/>
        </w:rPr>
        <w:t xml:space="preserve">is a trademark of </w:t>
      </w:r>
      <w:r>
        <w:rPr>
          <w:rFonts w:cs="Arial" w:asciiTheme="minorHAnsi" w:hAnsiTheme="minorHAnsi"/>
          <w:color w:val="1F1A17"/>
          <w:sz w:val="20"/>
          <w:szCs w:val="20"/>
        </w:rPr>
        <w:t>Microsoft Corp.</w:t>
      </w:r>
    </w:p>
    <w:p>
      <w:pPr>
        <w:spacing w:after="0"/>
        <w:rPr>
          <w:rFonts w:cs="Arial" w:asciiTheme="minorHAnsi" w:hAnsiTheme="minorHAnsi"/>
          <w:color w:val="1F1A17"/>
          <w:sz w:val="20"/>
          <w:szCs w:val="20"/>
          <w:lang w:eastAsia="zh-CN"/>
        </w:rPr>
      </w:pPr>
      <w:r>
        <w:rPr>
          <w:rFonts w:cs="Arial" w:asciiTheme="minorHAnsi" w:hAnsiTheme="minorHAnsi"/>
          <w:color w:val="1F1A17"/>
          <w:sz w:val="20"/>
          <w:szCs w:val="20"/>
        </w:rPr>
        <w:t xml:space="preserve">RTL </w:t>
      </w:r>
      <w:r>
        <w:rPr>
          <w:rFonts w:cs="Arial" w:asciiTheme="minorHAnsi" w:hAnsiTheme="minorHAnsi"/>
          <w:color w:val="1F1A17"/>
          <w:sz w:val="20"/>
          <w:szCs w:val="20"/>
          <w:lang w:eastAsia="zh-CN"/>
        </w:rPr>
        <w:t xml:space="preserve">is trademark of </w:t>
      </w:r>
      <w:r>
        <w:rPr>
          <w:rFonts w:cs="Arial" w:asciiTheme="minorHAnsi" w:hAnsiTheme="minorHAnsi"/>
          <w:color w:val="1F1A17"/>
          <w:sz w:val="20"/>
          <w:szCs w:val="20"/>
        </w:rPr>
        <w:t>Realtek Semiconductor Co., Ltd.</w:t>
      </w:r>
    </w:p>
    <w:p>
      <w:pPr>
        <w:spacing w:after="0"/>
        <w:rPr>
          <w:rFonts w:cs="Arial" w:asciiTheme="minorHAnsi" w:hAnsiTheme="minorHAnsi"/>
          <w:color w:val="1F1A17"/>
          <w:sz w:val="20"/>
          <w:szCs w:val="20"/>
          <w:lang w:eastAsia="zh-CN"/>
        </w:rPr>
      </w:pPr>
    </w:p>
    <w:p>
      <w:pPr>
        <w:pStyle w:val="23"/>
        <w:tabs>
          <w:tab w:val="right" w:leader="dot" w:pos="9214"/>
        </w:tabs>
        <w:spacing w:before="0" w:after="0"/>
        <w:ind w:right="42" w:rightChars="19"/>
        <w:rPr>
          <w:sz w:val="36"/>
          <w:szCs w:val="36"/>
        </w:rPr>
      </w:pPr>
      <w:r>
        <w:rPr>
          <w:sz w:val="36"/>
          <w:szCs w:val="36"/>
        </w:rPr>
        <w:t>Declaration of Conf</w:t>
      </w:r>
      <w:r>
        <w:rPr>
          <w:sz w:val="36"/>
          <w:szCs w:val="36"/>
          <w:lang w:eastAsia="zh-CN"/>
        </w:rPr>
        <w:t>o</w:t>
      </w:r>
      <w:r>
        <w:rPr>
          <w:sz w:val="36"/>
          <w:szCs w:val="36"/>
        </w:rPr>
        <w:t>rmity</w:t>
      </w:r>
    </w:p>
    <w:p>
      <w:pPr>
        <w:spacing w:after="0"/>
        <w:ind w:firstLine="420"/>
        <w:rPr>
          <w:rFonts w:asciiTheme="minorHAnsi" w:hAnsiTheme="minorHAnsi"/>
          <w:lang w:eastAsia="zh-CN"/>
        </w:rPr>
      </w:pPr>
      <w:r>
        <w:rPr>
          <w:rFonts w:asciiTheme="minorHAnsi" w:hAnsiTheme="minorHAnsi"/>
          <w:lang w:eastAsia="zh-CN"/>
        </w:rPr>
        <w:t xml:space="preserve">This restriction is subject to provide protection for system operation in business environment, which will produce, use and transmit radio frequency energy. Without notice of the instructions of the correct installation and use, it may cause harmful interference to radio communication. The </w:t>
      </w:r>
      <w:bookmarkStart w:id="1" w:name="OLE_LINK6"/>
      <w:bookmarkStart w:id="2" w:name="OLE_LINK5"/>
      <w:r>
        <w:rPr>
          <w:rFonts w:asciiTheme="minorHAnsi" w:hAnsiTheme="minorHAnsi"/>
          <w:lang w:eastAsia="zh-CN"/>
        </w:rPr>
        <w:t>interference</w:t>
      </w:r>
      <w:bookmarkEnd w:id="1"/>
      <w:bookmarkEnd w:id="2"/>
      <w:r>
        <w:rPr>
          <w:rFonts w:asciiTheme="minorHAnsi" w:hAnsiTheme="minorHAnsi"/>
          <w:lang w:eastAsia="zh-CN"/>
        </w:rPr>
        <w:t xml:space="preserve"> prevention cannot be guaranteed even with proper installation according to the manual. If the device gets bad affect on the signal of radio / TV. User could insure by turn device on/off.</w:t>
      </w:r>
    </w:p>
    <w:p>
      <w:pPr>
        <w:spacing w:after="0"/>
        <w:ind w:firstLine="420"/>
        <w:rPr>
          <w:rFonts w:asciiTheme="minorHAnsi" w:hAnsiTheme="minorHAnsi"/>
          <w:lang w:eastAsia="zh-CN"/>
        </w:rPr>
      </w:pPr>
      <w:r>
        <w:rPr>
          <w:rFonts w:asciiTheme="minorHAnsi" w:hAnsiTheme="minorHAnsi"/>
          <w:lang w:eastAsia="zh-CN"/>
        </w:rPr>
        <w:t>When this device produces some harmful interference, user can use the following measure to solve interference problem:</w:t>
      </w:r>
    </w:p>
    <w:p>
      <w:pPr>
        <w:spacing w:after="0"/>
        <w:ind w:firstLine="420"/>
        <w:rPr>
          <w:rFonts w:asciiTheme="minorHAnsi" w:hAnsiTheme="minorHAnsi"/>
          <w:lang w:eastAsia="zh-CN"/>
        </w:rPr>
      </w:pPr>
      <w:r>
        <w:rPr>
          <w:rFonts w:asciiTheme="minorHAnsi" w:hAnsiTheme="minorHAnsi"/>
          <w:lang w:eastAsia="zh-CN"/>
        </w:rPr>
        <w:t>Setting the receiving antenna’s direction or location</w:t>
      </w:r>
    </w:p>
    <w:p>
      <w:pPr>
        <w:spacing w:after="0"/>
        <w:ind w:firstLine="420"/>
        <w:rPr>
          <w:rFonts w:asciiTheme="minorHAnsi" w:hAnsiTheme="minorHAnsi"/>
          <w:lang w:eastAsia="zh-CN"/>
        </w:rPr>
      </w:pPr>
      <w:r>
        <w:rPr>
          <w:rFonts w:asciiTheme="minorHAnsi" w:hAnsiTheme="minorHAnsi"/>
          <w:lang w:eastAsia="zh-CN"/>
        </w:rPr>
        <w:t>Increase the distance between this device and receiver.</w:t>
      </w:r>
    </w:p>
    <w:p>
      <w:pPr>
        <w:spacing w:after="0"/>
        <w:ind w:firstLine="420"/>
        <w:rPr>
          <w:rFonts w:asciiTheme="minorHAnsi" w:hAnsiTheme="minorHAnsi"/>
          <w:lang w:eastAsia="zh-CN"/>
        </w:rPr>
      </w:pPr>
      <w:r>
        <w:rPr>
          <w:rFonts w:asciiTheme="minorHAnsi" w:hAnsiTheme="minorHAnsi"/>
          <w:lang w:eastAsia="zh-CN"/>
        </w:rPr>
        <w:t>Plug in this device’s power connector into different circuits of the power outlet with receiver</w:t>
      </w:r>
    </w:p>
    <w:p>
      <w:pPr>
        <w:spacing w:after="0"/>
        <w:ind w:firstLine="420"/>
        <w:rPr>
          <w:rFonts w:asciiTheme="minorHAnsi" w:hAnsiTheme="minorHAnsi"/>
          <w:lang w:eastAsia="zh-CN"/>
        </w:rPr>
      </w:pPr>
      <w:r>
        <w:rPr>
          <w:rFonts w:asciiTheme="minorHAnsi" w:hAnsiTheme="minorHAnsi"/>
          <w:lang w:eastAsia="zh-CN"/>
        </w:rPr>
        <w:t>If you need technical support, please inform the dealer or experienced radio/TV technical personnel.</w:t>
      </w:r>
    </w:p>
    <w:p>
      <w:pPr>
        <w:spacing w:after="0"/>
        <w:jc w:val="both"/>
        <w:rPr>
          <w:rFonts w:asciiTheme="minorHAnsi" w:hAnsiTheme="minorHAnsi"/>
          <w:b/>
          <w:color w:val="E46C0A" w:themeColor="accent6" w:themeShade="BF"/>
          <w:lang w:eastAsia="zh-CN"/>
        </w:rPr>
      </w:pPr>
      <w:r>
        <w:rPr>
          <w:rFonts w:asciiTheme="minorHAnsi" w:hAnsiTheme="minorHAnsi"/>
          <w:b/>
          <w:color w:val="E46C0A" w:themeColor="accent6" w:themeShade="BF"/>
          <w:lang w:eastAsia="zh-CN"/>
        </w:rPr>
        <w:t>Warning:</w:t>
      </w:r>
    </w:p>
    <w:p>
      <w:pPr>
        <w:spacing w:after="0"/>
        <w:jc w:val="both"/>
        <w:rPr>
          <w:rFonts w:asciiTheme="minorHAnsi" w:hAnsiTheme="minorHAnsi"/>
          <w:color w:val="E46C0A" w:themeColor="accent6" w:themeShade="BF"/>
          <w:lang w:eastAsia="zh-CN"/>
        </w:rPr>
      </w:pPr>
      <w:r>
        <w:rPr>
          <w:rFonts w:asciiTheme="minorHAnsi" w:hAnsiTheme="minorHAnsi"/>
          <w:color w:val="E46C0A" w:themeColor="accent6" w:themeShade="BF"/>
          <w:lang w:eastAsia="zh-CN"/>
        </w:rPr>
        <w:t>If user changes the setting unauthorized or repairs the device without any approval of the relevant authority, then user’s rights of controlling this device will be canceled.</w:t>
      </w:r>
    </w:p>
    <w:p>
      <w:pPr>
        <w:spacing w:after="0"/>
        <w:rPr>
          <w:rFonts w:asciiTheme="minorHAnsi" w:hAnsiTheme="minorHAnsi"/>
          <w:lang w:eastAsia="zh-CN"/>
        </w:rPr>
      </w:pPr>
    </w:p>
    <w:p>
      <w:pPr>
        <w:pStyle w:val="23"/>
        <w:tabs>
          <w:tab w:val="right" w:leader="dot" w:pos="9214"/>
        </w:tabs>
        <w:spacing w:before="0" w:after="0"/>
        <w:ind w:right="42" w:rightChars="19"/>
        <w:rPr>
          <w:sz w:val="36"/>
          <w:szCs w:val="36"/>
          <w:lang w:eastAsia="zh-CN"/>
        </w:rPr>
      </w:pPr>
      <w:r>
        <w:rPr>
          <w:sz w:val="36"/>
          <w:szCs w:val="36"/>
        </w:rPr>
        <w:t>Ordering information</w:t>
      </w:r>
    </w:p>
    <w:p>
      <w:pPr>
        <w:spacing w:after="0"/>
        <w:rPr>
          <w:rFonts w:asciiTheme="minorHAnsi" w:hAnsiTheme="minorHAnsi"/>
          <w:b/>
          <w:lang w:eastAsia="zh-CN"/>
        </w:rPr>
      </w:pPr>
    </w:p>
    <w:tbl>
      <w:tblPr>
        <w:tblStyle w:val="39"/>
        <w:tblW w:w="8655"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93"/>
        <w:gridCol w:w="636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293" w:type="dxa"/>
            <w:shd w:val="clear" w:color="auto" w:fill="BEBEBE" w:themeFill="background1" w:themeFillShade="BF"/>
            <w:vAlign w:val="center"/>
          </w:tcPr>
          <w:p>
            <w:pPr>
              <w:spacing w:after="0"/>
              <w:jc w:val="center"/>
              <w:rPr>
                <w:rFonts w:asciiTheme="minorHAnsi" w:hAnsiTheme="minorHAnsi"/>
                <w:b/>
                <w:lang w:eastAsia="zh-CN"/>
              </w:rPr>
            </w:pPr>
            <w:bookmarkStart w:id="3" w:name="OLE_LINK13"/>
            <w:bookmarkStart w:id="4" w:name="OLE_LINK16"/>
            <w:r>
              <w:rPr>
                <w:rFonts w:asciiTheme="minorHAnsi" w:hAnsiTheme="minorHAnsi"/>
                <w:b/>
                <w:lang w:eastAsia="zh-CN"/>
              </w:rPr>
              <w:t>Type</w:t>
            </w:r>
          </w:p>
        </w:tc>
        <w:tc>
          <w:tcPr>
            <w:tcW w:w="6362" w:type="dxa"/>
            <w:shd w:val="clear" w:color="auto" w:fill="BEBEBE" w:themeFill="background1" w:themeFillShade="BF"/>
            <w:vAlign w:val="center"/>
          </w:tcPr>
          <w:p>
            <w:pPr>
              <w:spacing w:after="0"/>
              <w:jc w:val="center"/>
              <w:rPr>
                <w:rFonts w:asciiTheme="minorHAnsi" w:hAnsiTheme="minorHAnsi"/>
                <w:b/>
                <w:lang w:eastAsia="zh-CN"/>
              </w:rPr>
            </w:pPr>
            <w:r>
              <w:rPr>
                <w:rFonts w:asciiTheme="minorHAnsi" w:hAnsiTheme="minorHAnsi"/>
                <w:b/>
                <w:lang w:eastAsia="zh-CN"/>
              </w:rPr>
              <w:t>Description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293" w:type="dxa"/>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eBOX-3310-SL1503</w:t>
            </w:r>
          </w:p>
        </w:tc>
        <w:tc>
          <w:tcPr>
            <w:tcW w:w="6362" w:type="dxa"/>
            <w:vAlign w:val="center"/>
          </w:tcPr>
          <w:p>
            <w:pPr>
              <w:spacing w:after="0"/>
              <w:rPr>
                <w:rFonts w:hint="default" w:hAnsi="Calibri" w:cs="Calibri" w:asciiTheme="minorAscii"/>
                <w:sz w:val="22"/>
                <w:szCs w:val="22"/>
                <w:lang w:eastAsia="zh-CN"/>
              </w:rPr>
            </w:pPr>
            <w:r>
              <w:rPr>
                <w:rFonts w:hint="default" w:hAnsi="Calibri" w:cs="Calibri" w:asciiTheme="minorAscii"/>
                <w:sz w:val="22"/>
                <w:szCs w:val="22"/>
                <w:lang w:eastAsia="zh-CN"/>
              </w:rPr>
              <w:t>6th Generation Intel® Celeron™ 3855U 1.6GHz dual-core Processors</w:t>
            </w:r>
            <w:r>
              <w:rPr>
                <w:rFonts w:hint="default" w:hAnsi="Calibri" w:cs="Calibri" w:asciiTheme="minorAscii"/>
                <w:sz w:val="22"/>
                <w:szCs w:val="22"/>
                <w:lang w:val="en-US" w:eastAsia="zh-CN"/>
              </w:rPr>
              <w:t xml:space="preserve"> </w:t>
            </w:r>
            <w:r>
              <w:rPr>
                <w:rFonts w:hint="default" w:hAnsi="Calibri" w:cs="Calibri" w:asciiTheme="minorAscii"/>
                <w:sz w:val="22"/>
                <w:szCs w:val="22"/>
                <w:lang w:eastAsia="zh-CN"/>
              </w:rPr>
              <w:t>/No Memory/No Hard Disk/2*RS-232/485(Optional)/2 Gigabit Ethernet</w:t>
            </w:r>
            <w:r>
              <w:rPr>
                <w:rFonts w:hint="default" w:hAnsi="Calibri" w:cs="Calibri" w:asciiTheme="minorAscii"/>
                <w:sz w:val="22"/>
                <w:szCs w:val="22"/>
                <w:lang w:val="en-US" w:eastAsia="zh-CN"/>
              </w:rPr>
              <w:t xml:space="preserve"> </w:t>
            </w:r>
            <w:r>
              <w:rPr>
                <w:rFonts w:hint="default" w:hAnsi="Calibri" w:cs="Calibri" w:asciiTheme="minorAscii"/>
                <w:sz w:val="22"/>
                <w:szCs w:val="22"/>
                <w:lang w:eastAsia="zh-CN"/>
              </w:rPr>
              <w:t>ports/4*USB2.0&amp;3.0/DVI-D/VGA/DC12V-24V input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293" w:type="dxa"/>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eBOX-3310-SL6200U</w:t>
            </w:r>
          </w:p>
        </w:tc>
        <w:tc>
          <w:tcPr>
            <w:tcW w:w="6362" w:type="dxa"/>
            <w:vAlign w:val="center"/>
          </w:tcPr>
          <w:p>
            <w:pPr>
              <w:spacing w:after="0"/>
              <w:rPr>
                <w:rFonts w:hint="default" w:hAnsi="Calibri" w:cs="Calibri" w:asciiTheme="minorAscii"/>
                <w:sz w:val="22"/>
                <w:szCs w:val="22"/>
                <w:lang w:eastAsia="zh-CN"/>
              </w:rPr>
            </w:pPr>
            <w:r>
              <w:rPr>
                <w:rFonts w:hint="default" w:hAnsi="Calibri" w:cs="Calibri" w:asciiTheme="minorAscii"/>
                <w:sz w:val="22"/>
                <w:szCs w:val="22"/>
                <w:lang w:eastAsia="zh-CN"/>
              </w:rPr>
              <w:t>6th Generation Intel® Core™ i5-6200U 2.8GHz dual-core Processors/No Memory/No Hard Disk/2*RS-232/485(Optional)/2 Gigabit Ethernet</w:t>
            </w:r>
            <w:r>
              <w:rPr>
                <w:rFonts w:hint="default" w:hAnsi="Calibri" w:cs="Calibri" w:asciiTheme="minorAscii"/>
                <w:sz w:val="22"/>
                <w:szCs w:val="22"/>
                <w:lang w:val="en-US" w:eastAsia="zh-CN"/>
              </w:rPr>
              <w:t xml:space="preserve"> </w:t>
            </w:r>
            <w:r>
              <w:rPr>
                <w:rFonts w:hint="default" w:hAnsi="Calibri" w:cs="Calibri" w:asciiTheme="minorAscii"/>
                <w:sz w:val="22"/>
                <w:szCs w:val="22"/>
                <w:lang w:eastAsia="zh-CN"/>
              </w:rPr>
              <w:t>ports/4*USB2.0&amp;3.0/DVI-D/VGA/DC12V-24V input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293" w:type="dxa"/>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eBOX-3310-BW5500U</w:t>
            </w:r>
          </w:p>
        </w:tc>
        <w:tc>
          <w:tcPr>
            <w:tcW w:w="6362" w:type="dxa"/>
            <w:vAlign w:val="center"/>
          </w:tcPr>
          <w:p>
            <w:pPr>
              <w:spacing w:after="0"/>
              <w:rPr>
                <w:rFonts w:hint="default" w:hAnsi="Calibri" w:cs="Calibri" w:asciiTheme="minorAscii"/>
                <w:sz w:val="22"/>
                <w:szCs w:val="22"/>
                <w:lang w:eastAsia="zh-CN"/>
              </w:rPr>
            </w:pPr>
            <w:r>
              <w:rPr>
                <w:rFonts w:hint="default" w:ascii="Calibri" w:hAnsi="Calibri" w:cs="Calibri"/>
                <w:sz w:val="22"/>
                <w:szCs w:val="22"/>
                <w:lang w:eastAsia="zh-CN"/>
              </w:rPr>
              <w:t>5th Generation Intel® Core™ i7-5500U 3.0GHz dual-core Processors/No Memory/No Hard Disk/2*RS-232/485(Optional)/2 Gigabit Ethernet</w:t>
            </w:r>
            <w:r>
              <w:rPr>
                <w:rFonts w:hint="default" w:ascii="Calibri" w:hAnsi="Calibri" w:cs="Calibri"/>
                <w:sz w:val="22"/>
                <w:szCs w:val="22"/>
                <w:lang w:val="en-US" w:eastAsia="zh-CN"/>
              </w:rPr>
              <w:t xml:space="preserve"> </w:t>
            </w:r>
            <w:r>
              <w:rPr>
                <w:rFonts w:hint="default" w:ascii="Calibri" w:hAnsi="Calibri" w:cs="Calibri"/>
                <w:sz w:val="22"/>
                <w:szCs w:val="22"/>
                <w:lang w:eastAsia="zh-CN"/>
              </w:rPr>
              <w:t>ports/4*USB2.0&amp;3.0/DVI-D/VGA/DC12V-24V input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293" w:type="dxa"/>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eBOX-3310-BW5300U</w:t>
            </w:r>
          </w:p>
        </w:tc>
        <w:tc>
          <w:tcPr>
            <w:tcW w:w="6362" w:type="dxa"/>
            <w:vAlign w:val="center"/>
          </w:tcPr>
          <w:p>
            <w:pPr>
              <w:spacing w:after="0"/>
              <w:rPr>
                <w:rFonts w:hint="default" w:hAnsi="Calibri" w:cs="Calibri" w:asciiTheme="minorAscii"/>
                <w:sz w:val="22"/>
                <w:szCs w:val="22"/>
                <w:lang w:eastAsia="zh-CN"/>
              </w:rPr>
            </w:pPr>
            <w:r>
              <w:rPr>
                <w:rFonts w:hint="default" w:hAnsi="Calibri" w:cs="Calibri" w:asciiTheme="minorAscii"/>
                <w:sz w:val="22"/>
                <w:szCs w:val="22"/>
                <w:lang w:eastAsia="zh-CN"/>
              </w:rPr>
              <w:t>5th Generation Intel® Core™ i5-5300U 2.9GHz dual-core Processors/No Memory/No Hard Disk/2*RS-232/485(Optional)/2 Gigabit Ethernet</w:t>
            </w:r>
            <w:r>
              <w:rPr>
                <w:rFonts w:hint="default" w:hAnsi="Calibri" w:cs="Calibri" w:asciiTheme="minorAscii"/>
                <w:sz w:val="22"/>
                <w:szCs w:val="22"/>
                <w:lang w:val="en-US" w:eastAsia="zh-CN"/>
              </w:rPr>
              <w:t xml:space="preserve"> </w:t>
            </w:r>
            <w:r>
              <w:rPr>
                <w:rFonts w:hint="default" w:hAnsi="Calibri" w:cs="Calibri" w:asciiTheme="minorAscii"/>
                <w:sz w:val="22"/>
                <w:szCs w:val="22"/>
                <w:lang w:eastAsia="zh-CN"/>
              </w:rPr>
              <w:t>ports/4*USB2.0&amp;3.0/DVI-D/VGA/DC12V-24V input</w:t>
            </w:r>
          </w:p>
        </w:tc>
      </w:tr>
      <w:bookmarkEnd w:id="3"/>
      <w:bookmarkEnd w:id="4"/>
    </w:tbl>
    <w:p>
      <w:pPr>
        <w:spacing w:after="0"/>
        <w:rPr>
          <w:rFonts w:asciiTheme="minorHAnsi" w:hAnsiTheme="minorHAnsi"/>
          <w:lang w:eastAsia="zh-CN"/>
        </w:rPr>
      </w:pPr>
    </w:p>
    <w:p>
      <w:pPr>
        <w:spacing w:after="0"/>
        <w:rPr>
          <w:rFonts w:asciiTheme="minorHAnsi" w:hAnsiTheme="minorHAnsi"/>
          <w:b/>
          <w:sz w:val="28"/>
          <w:szCs w:val="28"/>
          <w:lang w:eastAsia="zh-CN"/>
        </w:rPr>
      </w:pPr>
      <w:r>
        <w:rPr>
          <w:rFonts w:asciiTheme="minorHAnsi" w:hAnsiTheme="minorHAnsi"/>
          <w:b/>
          <w:sz w:val="28"/>
          <w:szCs w:val="28"/>
          <w:lang w:eastAsia="zh-CN"/>
        </w:rPr>
        <w:t>Optional Item</w:t>
      </w:r>
    </w:p>
    <w:tbl>
      <w:tblPr>
        <w:tblStyle w:val="39"/>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262"/>
        <w:gridCol w:w="626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262" w:type="dxa"/>
            <w:vAlign w:val="center"/>
          </w:tcPr>
          <w:p>
            <w:pPr>
              <w:spacing w:after="0"/>
              <w:jc w:val="center"/>
              <w:rPr>
                <w:rFonts w:asciiTheme="minorAscii" w:hAnsiTheme="minorHAnsi"/>
                <w:sz w:val="22"/>
                <w:szCs w:val="22"/>
                <w:lang w:val="en-US" w:eastAsia="zh-CN"/>
              </w:rPr>
            </w:pPr>
            <w:r>
              <w:rPr>
                <w:rFonts w:hint="eastAsia" w:asciiTheme="minorAscii" w:hAnsiTheme="minorHAnsi"/>
                <w:sz w:val="22"/>
                <w:szCs w:val="22"/>
                <w:lang w:val="en-US" w:eastAsia="zh-CN"/>
              </w:rPr>
              <w:t>Power adapter</w:t>
            </w:r>
          </w:p>
        </w:tc>
        <w:tc>
          <w:tcPr>
            <w:tcW w:w="6260" w:type="dxa"/>
            <w:vAlign w:val="center"/>
          </w:tcPr>
          <w:p>
            <w:pPr>
              <w:spacing w:after="0"/>
              <w:rPr>
                <w:rFonts w:asciiTheme="minorAscii" w:hAnsiTheme="minorHAnsi"/>
                <w:sz w:val="22"/>
                <w:szCs w:val="22"/>
                <w:lang w:eastAsia="zh-CN"/>
              </w:rPr>
            </w:pPr>
            <w:r>
              <w:rPr>
                <w:rFonts w:hint="eastAsia" w:asciiTheme="minorAscii"/>
                <w:sz w:val="22"/>
                <w:szCs w:val="22"/>
              </w:rPr>
              <w:t>Adapter KPL-060F,with 2 Pin terminal(Taiwan Jinlian)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262" w:type="dxa"/>
            <w:vAlign w:val="center"/>
          </w:tcPr>
          <w:p>
            <w:pPr>
              <w:spacing w:after="0"/>
              <w:jc w:val="center"/>
              <w:rPr>
                <w:rFonts w:asciiTheme="minorAscii" w:hAnsiTheme="minorHAnsi"/>
                <w:lang w:val="en-US" w:eastAsia="zh-CN"/>
              </w:rPr>
            </w:pPr>
            <w:r>
              <w:rPr>
                <w:rFonts w:hint="eastAsia" w:asciiTheme="minorAscii" w:hAnsiTheme="minorHAnsi"/>
                <w:lang w:val="en-US" w:eastAsia="zh-CN"/>
              </w:rPr>
              <w:t>Power cord</w:t>
            </w:r>
          </w:p>
        </w:tc>
        <w:tc>
          <w:tcPr>
            <w:tcW w:w="6260" w:type="dxa"/>
            <w:vAlign w:val="center"/>
          </w:tcPr>
          <w:p>
            <w:pPr>
              <w:spacing w:after="0"/>
              <w:rPr>
                <w:rFonts w:asciiTheme="minorAscii" w:hAnsiTheme="minorHAnsi"/>
                <w:lang w:eastAsia="zh-CN"/>
              </w:rPr>
            </w:pPr>
            <w:r>
              <w:rPr>
                <w:rFonts w:hint="eastAsia" w:asciiTheme="minorAscii" w:hAnsiTheme="minorHAnsi"/>
                <w:lang w:val="en-US" w:eastAsia="zh-CN"/>
              </w:rPr>
              <w:t>Different</w:t>
            </w:r>
            <w:r>
              <w:rPr>
                <w:rFonts w:asciiTheme="minorAscii" w:hAnsiTheme="minorHAnsi"/>
                <w:lang w:eastAsia="zh-CN"/>
              </w:rPr>
              <w:t xml:space="preserve"> type</w:t>
            </w:r>
            <w:r>
              <w:rPr>
                <w:rFonts w:hint="eastAsia" w:asciiTheme="minorAscii" w:hAnsiTheme="minorHAnsi"/>
                <w:lang w:val="en-US" w:eastAsia="zh-CN"/>
              </w:rPr>
              <w:t>s of</w:t>
            </w:r>
            <w:r>
              <w:rPr>
                <w:rFonts w:asciiTheme="minorAscii" w:hAnsiTheme="minorHAnsi"/>
                <w:lang w:eastAsia="zh-CN"/>
              </w:rPr>
              <w:t xml:space="preserve"> power cord</w:t>
            </w:r>
            <w:r>
              <w:rPr>
                <w:rFonts w:hint="eastAsia" w:asciiTheme="minorAscii" w:hAnsiTheme="minorHAnsi"/>
                <w:lang w:val="en-US" w:eastAsia="zh-CN"/>
              </w:rPr>
              <w:t xml:space="preserve"> </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262" w:type="dxa"/>
            <w:vAlign w:val="center"/>
          </w:tcPr>
          <w:p>
            <w:pPr>
              <w:spacing w:after="0"/>
              <w:jc w:val="center"/>
              <w:rPr>
                <w:rFonts w:asciiTheme="minorAscii" w:hAnsiTheme="minorHAnsi"/>
                <w:lang w:eastAsia="zh-CN"/>
              </w:rPr>
            </w:pPr>
            <w:r>
              <w:rPr>
                <w:rFonts w:hint="eastAsia" w:asciiTheme="minorAscii" w:hAnsiTheme="minorHAnsi"/>
                <w:lang w:eastAsia="zh-CN"/>
              </w:rPr>
              <w:t>Memory</w:t>
            </w:r>
          </w:p>
        </w:tc>
        <w:tc>
          <w:tcPr>
            <w:tcW w:w="6260" w:type="dxa"/>
            <w:vAlign w:val="center"/>
          </w:tcPr>
          <w:p>
            <w:pPr>
              <w:spacing w:after="0"/>
              <w:rPr>
                <w:rFonts w:hint="eastAsia" w:asciiTheme="minorAscii" w:hAnsiTheme="minorHAnsi"/>
                <w:lang w:eastAsia="zh-CN"/>
              </w:rPr>
            </w:pPr>
            <w:r>
              <w:rPr>
                <w:rFonts w:hint="eastAsia" w:asciiTheme="minorAscii" w:hAnsiTheme="minorHAnsi"/>
                <w:lang w:eastAsia="zh-CN"/>
              </w:rPr>
              <w:t>Support DDR3 1600/1333/1066 MHz, 1 * SO-DIMM Slot, Up</w:t>
            </w:r>
          </w:p>
          <w:p>
            <w:pPr>
              <w:spacing w:after="0"/>
              <w:rPr>
                <w:rFonts w:asciiTheme="minorAscii" w:hAnsiTheme="minorHAnsi"/>
                <w:lang w:eastAsia="zh-CN"/>
              </w:rPr>
            </w:pPr>
            <w:r>
              <w:rPr>
                <w:rFonts w:hint="eastAsia" w:asciiTheme="minorAscii" w:hAnsiTheme="minorHAnsi"/>
                <w:lang w:eastAsia="zh-CN"/>
              </w:rPr>
              <w:t>to 16 GB Memory Size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74" w:hRule="atLeast"/>
        </w:trPr>
        <w:tc>
          <w:tcPr>
            <w:tcW w:w="2262" w:type="dxa"/>
            <w:vAlign w:val="center"/>
          </w:tcPr>
          <w:p>
            <w:pPr>
              <w:spacing w:after="0"/>
              <w:jc w:val="center"/>
              <w:rPr>
                <w:rFonts w:asciiTheme="minorAscii" w:hAnsiTheme="minorHAnsi"/>
                <w:lang w:eastAsia="zh-CN"/>
              </w:rPr>
            </w:pPr>
            <w:r>
              <w:rPr>
                <w:rFonts w:hint="eastAsia" w:asciiTheme="minorAscii" w:hAnsiTheme="minorHAnsi"/>
                <w:lang w:eastAsia="zh-CN"/>
              </w:rPr>
              <w:t xml:space="preserve">Hard Disk </w:t>
            </w:r>
          </w:p>
        </w:tc>
        <w:tc>
          <w:tcPr>
            <w:tcW w:w="6260" w:type="dxa"/>
            <w:vAlign w:val="center"/>
          </w:tcPr>
          <w:p>
            <w:pPr>
              <w:spacing w:after="0"/>
              <w:rPr>
                <w:rFonts w:asciiTheme="minorAscii" w:hAnsiTheme="minorHAnsi"/>
                <w:lang w:eastAsia="zh-CN"/>
              </w:rPr>
            </w:pPr>
            <w:r>
              <w:rPr>
                <w:rFonts w:hint="eastAsia" w:asciiTheme="minorAscii" w:hAnsiTheme="minorHAnsi"/>
                <w:lang w:eastAsia="zh-CN"/>
              </w:rPr>
              <w:t>Support 2.5"，MSATA</w:t>
            </w:r>
          </w:p>
        </w:tc>
      </w:tr>
    </w:tbl>
    <w:p>
      <w:pPr>
        <w:spacing w:after="0"/>
        <w:rPr>
          <w:rFonts w:asciiTheme="minorHAnsi" w:hAnsiTheme="minorHAnsi"/>
          <w:lang w:eastAsia="zh-CN"/>
        </w:rPr>
      </w:pPr>
    </w:p>
    <w:p>
      <w:pPr>
        <w:pStyle w:val="23"/>
        <w:tabs>
          <w:tab w:val="right" w:leader="dot" w:pos="9214"/>
        </w:tabs>
        <w:spacing w:before="0" w:after="0"/>
        <w:ind w:right="42" w:rightChars="19"/>
        <w:rPr>
          <w:sz w:val="36"/>
          <w:szCs w:val="36"/>
          <w:lang w:eastAsia="zh-CN"/>
        </w:rPr>
      </w:pPr>
      <w:r>
        <w:rPr>
          <w:sz w:val="36"/>
          <w:szCs w:val="36"/>
        </w:rPr>
        <w:t>Technical Support and Service</w:t>
      </w:r>
    </w:p>
    <w:p>
      <w:pPr>
        <w:spacing w:after="0"/>
        <w:ind w:firstLine="420"/>
        <w:rPr>
          <w:rFonts w:asciiTheme="minorHAnsi" w:hAnsiTheme="minorHAnsi"/>
          <w:lang w:eastAsia="zh-CN"/>
        </w:rPr>
      </w:pPr>
      <w:r>
        <w:rPr>
          <w:rFonts w:asciiTheme="minorHAnsi" w:hAnsiTheme="minorHAnsi"/>
          <w:lang w:eastAsia="zh-CN"/>
        </w:rPr>
        <w:t xml:space="preserve">Please visit: </w:t>
      </w:r>
      <w:r>
        <w:rPr>
          <w:rFonts w:hint="eastAsia" w:asciiTheme="minorHAnsi" w:hAnsiTheme="minorHAnsi"/>
          <w:u w:val="single"/>
          <w:lang w:eastAsia="zh-CN"/>
        </w:rPr>
        <w:t>en</w:t>
      </w:r>
      <w:r>
        <w:rPr>
          <w:rFonts w:asciiTheme="minorHAnsi" w:hAnsiTheme="minorHAnsi"/>
          <w:u w:val="single"/>
          <w:lang w:eastAsia="zh-CN"/>
        </w:rPr>
        <w:t>.nodka.com</w:t>
      </w:r>
      <w:r>
        <w:rPr>
          <w:rFonts w:asciiTheme="minorHAnsi" w:hAnsiTheme="minorHAnsi"/>
          <w:lang w:eastAsia="zh-CN"/>
        </w:rPr>
        <w:t xml:space="preserve"> to get the details.</w:t>
      </w:r>
    </w:p>
    <w:p>
      <w:pPr>
        <w:spacing w:after="0"/>
        <w:ind w:firstLine="420"/>
        <w:rPr>
          <w:rFonts w:asciiTheme="minorHAnsi" w:hAnsiTheme="minorHAnsi"/>
          <w:lang w:eastAsia="zh-CN"/>
        </w:rPr>
      </w:pPr>
      <w:r>
        <w:rPr>
          <w:rFonts w:asciiTheme="minorHAnsi" w:hAnsiTheme="minorHAnsi"/>
          <w:lang w:eastAsia="zh-CN"/>
        </w:rPr>
        <w:t>User should collect the product information</w:t>
      </w:r>
      <w:r>
        <w:rPr>
          <w:rFonts w:hint="eastAsia" w:asciiTheme="minorHAnsi" w:hAnsiTheme="minorHAnsi"/>
          <w:lang w:eastAsia="zh-CN"/>
        </w:rPr>
        <w:t xml:space="preserve"> </w:t>
      </w:r>
      <w:r>
        <w:rPr>
          <w:rFonts w:asciiTheme="minorHAnsi" w:hAnsiTheme="minorHAnsi"/>
          <w:lang w:eastAsia="zh-CN"/>
        </w:rPr>
        <w:t>following:</w:t>
      </w:r>
    </w:p>
    <w:p>
      <w:pPr>
        <w:spacing w:after="0"/>
        <w:ind w:firstLine="420"/>
        <w:rPr>
          <w:rFonts w:asciiTheme="minorHAnsi" w:hAnsiTheme="minorHAnsi"/>
          <w:lang w:eastAsia="zh-CN"/>
        </w:rPr>
      </w:pPr>
      <w:r>
        <w:rPr>
          <w:rFonts w:asciiTheme="minorHAnsi" w:hAnsiTheme="minorHAnsi"/>
          <w:lang w:eastAsia="zh-CN"/>
        </w:rPr>
        <w:t>-Product name and serial number.</w:t>
      </w:r>
    </w:p>
    <w:p>
      <w:pPr>
        <w:spacing w:after="0"/>
        <w:ind w:firstLine="420"/>
        <w:rPr>
          <w:rFonts w:asciiTheme="minorHAnsi" w:hAnsiTheme="minorHAnsi"/>
          <w:lang w:eastAsia="zh-CN"/>
        </w:rPr>
      </w:pPr>
      <w:r>
        <w:rPr>
          <w:rFonts w:asciiTheme="minorHAnsi" w:hAnsiTheme="minorHAnsi"/>
          <w:lang w:eastAsia="zh-CN"/>
        </w:rPr>
        <w:t>-Attached device’s description</w:t>
      </w:r>
    </w:p>
    <w:p>
      <w:pPr>
        <w:spacing w:after="0"/>
        <w:ind w:firstLine="420"/>
        <w:rPr>
          <w:rFonts w:asciiTheme="minorHAnsi" w:hAnsiTheme="minorHAnsi"/>
          <w:lang w:eastAsia="zh-CN"/>
        </w:rPr>
      </w:pPr>
      <w:r>
        <w:rPr>
          <w:rFonts w:asciiTheme="minorHAnsi" w:hAnsiTheme="minorHAnsi"/>
          <w:lang w:eastAsia="zh-CN"/>
        </w:rPr>
        <w:t>-User’s software’s description (operational system, vision, application software and so on)</w:t>
      </w:r>
    </w:p>
    <w:p>
      <w:pPr>
        <w:spacing w:after="0"/>
        <w:ind w:firstLine="420"/>
        <w:rPr>
          <w:rFonts w:asciiTheme="minorHAnsi" w:hAnsiTheme="minorHAnsi"/>
          <w:lang w:eastAsia="zh-CN"/>
        </w:rPr>
      </w:pPr>
      <w:r>
        <w:rPr>
          <w:rFonts w:asciiTheme="minorHAnsi" w:hAnsiTheme="minorHAnsi"/>
          <w:lang w:eastAsia="zh-CN"/>
        </w:rPr>
        <w:t>-Full description of the product’s problem</w:t>
      </w:r>
    </w:p>
    <w:p>
      <w:pPr>
        <w:spacing w:after="0"/>
        <w:ind w:firstLine="420"/>
        <w:rPr>
          <w:rFonts w:asciiTheme="minorHAnsi" w:hAnsiTheme="minorHAnsi"/>
          <w:lang w:eastAsia="zh-CN"/>
        </w:rPr>
      </w:pPr>
      <w:r>
        <w:rPr>
          <w:rFonts w:asciiTheme="minorHAnsi" w:hAnsiTheme="minorHAnsi"/>
          <w:lang w:eastAsia="zh-CN"/>
        </w:rPr>
        <w:t>-Full details of every error information</w:t>
      </w:r>
    </w:p>
    <w:p>
      <w:pPr>
        <w:spacing w:after="0"/>
        <w:ind w:firstLine="420"/>
        <w:rPr>
          <w:rFonts w:asciiTheme="minorHAnsi" w:hAnsiTheme="minorHAnsi"/>
          <w:lang w:eastAsia="zh-CN"/>
        </w:rPr>
      </w:pPr>
    </w:p>
    <w:p>
      <w:pPr>
        <w:spacing w:after="0"/>
        <w:rPr>
          <w:rFonts w:cs="Arial" w:asciiTheme="minorHAnsi" w:hAnsiTheme="minorHAnsi"/>
          <w:b/>
          <w:color w:val="E46C0A" w:themeColor="accent6" w:themeShade="BF"/>
          <w:lang w:eastAsia="zh-CN"/>
        </w:rPr>
      </w:pPr>
      <w:r>
        <w:rPr>
          <w:rFonts w:cs="Arial" w:asciiTheme="minorHAnsi" w:hAnsiTheme="minorHAnsi"/>
          <w:b/>
          <w:color w:val="E46C0A" w:themeColor="accent6" w:themeShade="BF"/>
          <w:lang w:eastAsia="zh-CN"/>
        </w:rPr>
        <w:t>Warning:</w:t>
      </w:r>
    </w:p>
    <w:p>
      <w:pPr>
        <w:spacing w:after="0"/>
        <w:rPr>
          <w:rFonts w:asciiTheme="minorHAnsi" w:hAnsiTheme="minorHAnsi"/>
          <w:color w:val="E46C0A" w:themeColor="accent6" w:themeShade="BF"/>
          <w:lang w:eastAsia="zh-CN"/>
        </w:rPr>
      </w:pPr>
      <w:r>
        <w:rPr>
          <w:rFonts w:asciiTheme="minorHAnsi" w:hAnsiTheme="minorHAnsi"/>
          <w:color w:val="E46C0A" w:themeColor="accent6" w:themeShade="BF"/>
          <w:lang w:eastAsia="zh-CN"/>
        </w:rPr>
        <w:t xml:space="preserve">1. DC </w:t>
      </w:r>
      <w:r>
        <w:rPr>
          <w:rFonts w:hint="eastAsia" w:asciiTheme="minorHAnsi" w:hAnsiTheme="minorHAnsi"/>
          <w:color w:val="E46C0A" w:themeColor="accent6" w:themeShade="BF"/>
          <w:lang w:val="en-US" w:eastAsia="zh-CN"/>
        </w:rPr>
        <w:t>12</w:t>
      </w:r>
      <w:r>
        <w:rPr>
          <w:rFonts w:asciiTheme="minorHAnsi" w:hAnsiTheme="minorHAnsi"/>
          <w:color w:val="E46C0A" w:themeColor="accent6" w:themeShade="BF"/>
          <w:lang w:eastAsia="zh-CN"/>
        </w:rPr>
        <w:t>~</w:t>
      </w:r>
      <w:r>
        <w:rPr>
          <w:rFonts w:hint="eastAsia" w:asciiTheme="minorHAnsi" w:hAnsiTheme="minorHAnsi"/>
          <w:color w:val="E46C0A" w:themeColor="accent6" w:themeShade="BF"/>
          <w:lang w:val="en-US" w:eastAsia="zh-CN"/>
        </w:rPr>
        <w:t>24</w:t>
      </w:r>
      <w:r>
        <w:rPr>
          <w:rFonts w:asciiTheme="minorHAnsi" w:hAnsiTheme="minorHAnsi"/>
          <w:color w:val="E46C0A" w:themeColor="accent6" w:themeShade="BF"/>
          <w:lang w:eastAsia="zh-CN"/>
        </w:rPr>
        <w:t>V power</w:t>
      </w:r>
      <w:r>
        <w:rPr>
          <w:rFonts w:hint="eastAsia" w:asciiTheme="minorHAnsi" w:hAnsiTheme="minorHAnsi"/>
          <w:color w:val="E46C0A" w:themeColor="accent6" w:themeShade="BF"/>
          <w:lang w:eastAsia="zh-CN"/>
        </w:rPr>
        <w:t xml:space="preserve"> </w:t>
      </w:r>
      <w:r>
        <w:rPr>
          <w:rFonts w:asciiTheme="minorHAnsi" w:hAnsiTheme="minorHAnsi"/>
          <w:color w:val="E46C0A" w:themeColor="accent6" w:themeShade="BF"/>
          <w:lang w:eastAsia="zh-CN"/>
        </w:rPr>
        <w:t>input;</w:t>
      </w:r>
    </w:p>
    <w:p>
      <w:pPr>
        <w:spacing w:after="0"/>
        <w:rPr>
          <w:rFonts w:asciiTheme="minorHAnsi" w:hAnsiTheme="minorHAnsi"/>
          <w:color w:val="E46C0A" w:themeColor="accent6" w:themeShade="BF"/>
          <w:lang w:eastAsia="zh-CN"/>
        </w:rPr>
      </w:pPr>
      <w:r>
        <w:rPr>
          <w:rFonts w:asciiTheme="minorHAnsi" w:hAnsiTheme="minorHAnsi"/>
          <w:color w:val="E46C0A" w:themeColor="accent6" w:themeShade="BF"/>
          <w:lang w:eastAsia="zh-CN"/>
        </w:rPr>
        <w:t>2. Package: be careful, please take the device by two hands;</w:t>
      </w:r>
    </w:p>
    <w:p>
      <w:pPr>
        <w:spacing w:after="0"/>
        <w:rPr>
          <w:rFonts w:asciiTheme="minorHAnsi" w:hAnsiTheme="minorHAnsi"/>
          <w:color w:val="E46C0A" w:themeColor="accent6" w:themeShade="BF"/>
          <w:lang w:eastAsia="zh-CN"/>
        </w:rPr>
      </w:pPr>
      <w:r>
        <w:rPr>
          <w:rFonts w:asciiTheme="minorHAnsi" w:hAnsiTheme="minorHAnsi"/>
          <w:color w:val="E46C0A" w:themeColor="accent6" w:themeShade="BF"/>
          <w:lang w:eastAsia="zh-CN"/>
        </w:rPr>
        <w:t xml:space="preserve">3. Maintenance: please clean and maintain the surface by </w:t>
      </w:r>
      <w:r>
        <w:rPr>
          <w:rFonts w:asciiTheme="minorHAnsi" w:hAnsiTheme="minorHAnsi"/>
          <w:color w:val="E46C0A" w:themeColor="accent6" w:themeShade="BF"/>
        </w:rPr>
        <w:t>correct ways, only can uses the certificated or dry product to clean up.</w:t>
      </w:r>
    </w:p>
    <w:p>
      <w:pPr>
        <w:spacing w:after="0"/>
        <w:rPr>
          <w:rFonts w:asciiTheme="minorHAnsi" w:hAnsiTheme="minorHAnsi"/>
          <w:lang w:eastAsia="zh-CN"/>
        </w:rPr>
      </w:pPr>
    </w:p>
    <w:p>
      <w:pPr>
        <w:pStyle w:val="23"/>
        <w:tabs>
          <w:tab w:val="right" w:leader="dot" w:pos="9214"/>
        </w:tabs>
        <w:spacing w:before="0" w:after="0"/>
        <w:ind w:right="42" w:rightChars="19"/>
        <w:rPr>
          <w:sz w:val="36"/>
          <w:szCs w:val="36"/>
        </w:rPr>
      </w:pPr>
      <w:r>
        <w:rPr>
          <w:sz w:val="36"/>
          <w:szCs w:val="36"/>
        </w:rPr>
        <w:t>Safety introduction</w:t>
      </w:r>
    </w:p>
    <w:p>
      <w:pPr>
        <w:spacing w:after="0"/>
        <w:ind w:firstLine="420"/>
        <w:rPr>
          <w:rFonts w:asciiTheme="minorHAnsi" w:hAnsiTheme="minorHAnsi"/>
          <w:lang w:eastAsia="zh-CN"/>
        </w:rPr>
      </w:pPr>
      <w:r>
        <w:rPr>
          <w:rFonts w:asciiTheme="minorHAnsi" w:hAnsiTheme="minorHAnsi"/>
          <w:lang w:eastAsia="zh-CN"/>
        </w:rPr>
        <w:t>1.  Please read the safety operating introduction very carefully.</w:t>
      </w:r>
    </w:p>
    <w:p>
      <w:pPr>
        <w:spacing w:after="0"/>
        <w:ind w:firstLine="420"/>
        <w:rPr>
          <w:rFonts w:asciiTheme="minorHAnsi" w:hAnsiTheme="minorHAnsi"/>
          <w:lang w:eastAsia="zh-CN"/>
        </w:rPr>
      </w:pPr>
      <w:r>
        <w:rPr>
          <w:rFonts w:asciiTheme="minorHAnsi" w:hAnsiTheme="minorHAnsi"/>
          <w:lang w:eastAsia="zh-CN"/>
        </w:rPr>
        <w:t>2.  Please store this manual so that refers it again.</w:t>
      </w:r>
    </w:p>
    <w:p>
      <w:pPr>
        <w:spacing w:after="0"/>
        <w:ind w:firstLine="420"/>
        <w:rPr>
          <w:rFonts w:asciiTheme="minorHAnsi" w:hAnsiTheme="minorHAnsi"/>
          <w:lang w:eastAsia="zh-CN"/>
        </w:rPr>
      </w:pPr>
      <w:r>
        <w:rPr>
          <w:rFonts w:asciiTheme="minorHAnsi" w:hAnsiTheme="minorHAnsi"/>
          <w:lang w:eastAsia="zh-CN"/>
        </w:rPr>
        <w:t>3.  Before clean up the device by wet cloth, please confirm that power connector is out of outlet, DO NOT use any liquid or decontamination spray to clean it up!</w:t>
      </w:r>
    </w:p>
    <w:p>
      <w:pPr>
        <w:spacing w:after="0"/>
        <w:ind w:firstLine="420"/>
        <w:rPr>
          <w:rFonts w:asciiTheme="minorHAnsi" w:hAnsiTheme="minorHAnsi"/>
          <w:lang w:eastAsia="zh-CN"/>
        </w:rPr>
      </w:pPr>
      <w:r>
        <w:rPr>
          <w:rFonts w:asciiTheme="minorHAnsi" w:hAnsiTheme="minorHAnsi"/>
          <w:lang w:eastAsia="zh-CN"/>
        </w:rPr>
        <w:t xml:space="preserve">4.  There must be an easy touched power outlet. </w:t>
      </w:r>
    </w:p>
    <w:p>
      <w:pPr>
        <w:spacing w:after="0"/>
        <w:ind w:firstLine="420"/>
        <w:rPr>
          <w:rFonts w:asciiTheme="minorHAnsi" w:hAnsiTheme="minorHAnsi"/>
          <w:lang w:eastAsia="zh-CN"/>
        </w:rPr>
      </w:pPr>
      <w:r>
        <w:rPr>
          <w:rFonts w:asciiTheme="minorHAnsi" w:hAnsiTheme="minorHAnsi"/>
          <w:lang w:eastAsia="zh-CN"/>
        </w:rPr>
        <w:t xml:space="preserve">5.  Please confirm that the device is be put on a stable platform before installation, accident fall may cause damages of device. </w:t>
      </w:r>
    </w:p>
    <w:p>
      <w:pPr>
        <w:spacing w:after="0"/>
        <w:ind w:firstLine="420"/>
        <w:rPr>
          <w:rFonts w:asciiTheme="minorHAnsi" w:hAnsiTheme="minorHAnsi"/>
          <w:lang w:eastAsia="zh-CN"/>
        </w:rPr>
      </w:pPr>
      <w:r>
        <w:rPr>
          <w:rFonts w:asciiTheme="minorHAnsi" w:hAnsiTheme="minorHAnsi"/>
          <w:lang w:eastAsia="zh-CN"/>
        </w:rPr>
        <w:t>6.  Please confirm that the voltage which is come from power outlet is fit on the requirement, before you connect the device to outlet.</w:t>
      </w:r>
    </w:p>
    <w:p>
      <w:pPr>
        <w:spacing w:after="0"/>
        <w:ind w:firstLine="420"/>
        <w:rPr>
          <w:rFonts w:asciiTheme="minorHAnsi" w:hAnsiTheme="minorHAnsi"/>
          <w:lang w:eastAsia="zh-CN"/>
        </w:rPr>
      </w:pPr>
      <w:r>
        <w:rPr>
          <w:rFonts w:asciiTheme="minorHAnsi" w:hAnsiTheme="minorHAnsi"/>
          <w:lang w:eastAsia="zh-CN"/>
        </w:rPr>
        <w:t>7.  Please arrange the power cable in a hiding place and do not cover anything on the cable.</w:t>
      </w:r>
    </w:p>
    <w:p>
      <w:pPr>
        <w:spacing w:after="0"/>
        <w:ind w:firstLine="420"/>
        <w:rPr>
          <w:rFonts w:asciiTheme="minorHAnsi" w:hAnsiTheme="minorHAnsi"/>
          <w:lang w:eastAsia="zh-CN"/>
        </w:rPr>
      </w:pPr>
      <w:r>
        <w:rPr>
          <w:rFonts w:asciiTheme="minorHAnsi" w:hAnsiTheme="minorHAnsi"/>
          <w:lang w:eastAsia="zh-CN"/>
        </w:rPr>
        <w:t>8.  Please be cautious of the warnings and notices on the device.</w:t>
      </w:r>
    </w:p>
    <w:p>
      <w:pPr>
        <w:spacing w:after="0"/>
        <w:ind w:firstLine="420"/>
        <w:rPr>
          <w:rFonts w:asciiTheme="minorHAnsi" w:hAnsiTheme="minorHAnsi"/>
          <w:lang w:eastAsia="zh-CN"/>
        </w:rPr>
      </w:pPr>
      <w:r>
        <w:rPr>
          <w:rFonts w:asciiTheme="minorHAnsi" w:hAnsiTheme="minorHAnsi"/>
          <w:lang w:eastAsia="zh-CN"/>
        </w:rPr>
        <w:t>9.  If the device is not used for a long time, shut off the power to avoid the damages by transient over</w:t>
      </w:r>
      <w:r>
        <w:rPr>
          <w:rFonts w:hint="eastAsia" w:asciiTheme="minorHAnsi" w:hAnsiTheme="minorHAnsi"/>
          <w:lang w:val="en-US" w:eastAsia="zh-CN"/>
        </w:rPr>
        <w:t xml:space="preserve"> </w:t>
      </w:r>
      <w:bookmarkStart w:id="116" w:name="_GoBack"/>
      <w:bookmarkEnd w:id="116"/>
      <w:r>
        <w:rPr>
          <w:rFonts w:asciiTheme="minorHAnsi" w:hAnsiTheme="minorHAnsi"/>
          <w:lang w:eastAsia="zh-CN"/>
        </w:rPr>
        <w:t xml:space="preserve">voltage. </w:t>
      </w:r>
    </w:p>
    <w:p>
      <w:pPr>
        <w:spacing w:after="0"/>
        <w:ind w:firstLine="420"/>
        <w:rPr>
          <w:rFonts w:asciiTheme="minorHAnsi" w:hAnsiTheme="minorHAnsi"/>
          <w:lang w:eastAsia="zh-CN"/>
        </w:rPr>
      </w:pPr>
      <w:r>
        <w:rPr>
          <w:rFonts w:asciiTheme="minorHAnsi" w:hAnsiTheme="minorHAnsi"/>
          <w:lang w:eastAsia="zh-CN"/>
        </w:rPr>
        <w:t xml:space="preserve">10. DO NOT allow any liquid flow into the device so that cause fire or short circuit. </w:t>
      </w:r>
    </w:p>
    <w:p>
      <w:pPr>
        <w:spacing w:after="0"/>
        <w:ind w:firstLine="420"/>
        <w:rPr>
          <w:rFonts w:asciiTheme="minorHAnsi" w:hAnsiTheme="minorHAnsi"/>
          <w:lang w:eastAsia="zh-CN"/>
        </w:rPr>
      </w:pPr>
      <w:r>
        <w:rPr>
          <w:rFonts w:asciiTheme="minorHAnsi" w:hAnsiTheme="minorHAnsi"/>
          <w:lang w:eastAsia="zh-CN"/>
        </w:rPr>
        <w:t>11. DO NOT pull the device up by yourself, please let any certificated engineer to do that for your safety.</w:t>
      </w:r>
    </w:p>
    <w:p>
      <w:pPr>
        <w:spacing w:after="0"/>
        <w:ind w:firstLine="420"/>
        <w:rPr>
          <w:rFonts w:asciiTheme="minorHAnsi" w:hAnsiTheme="minorHAnsi"/>
          <w:lang w:eastAsia="zh-CN"/>
        </w:rPr>
      </w:pPr>
      <w:r>
        <w:rPr>
          <w:rFonts w:asciiTheme="minorHAnsi" w:hAnsiTheme="minorHAnsi"/>
          <w:lang w:eastAsia="zh-CN"/>
        </w:rPr>
        <w:t>If you meet the following situations, please repair it by professional person:</w:t>
      </w:r>
    </w:p>
    <w:p>
      <w:pPr>
        <w:pStyle w:val="77"/>
        <w:numPr>
          <w:ilvl w:val="0"/>
          <w:numId w:val="1"/>
        </w:numPr>
        <w:spacing w:after="0"/>
        <w:rPr>
          <w:rFonts w:cs="Arial" w:asciiTheme="minorHAnsi" w:hAnsiTheme="minorHAnsi"/>
          <w:lang w:eastAsia="zh-CN"/>
        </w:rPr>
      </w:pPr>
      <w:r>
        <w:rPr>
          <w:rFonts w:cs="Arial" w:asciiTheme="minorHAnsi" w:hAnsiTheme="minorHAnsi"/>
          <w:lang w:eastAsia="zh-CN"/>
        </w:rPr>
        <w:t xml:space="preserve">Power cable or connector is broken; </w:t>
      </w:r>
    </w:p>
    <w:p>
      <w:pPr>
        <w:pStyle w:val="77"/>
        <w:numPr>
          <w:ilvl w:val="0"/>
          <w:numId w:val="1"/>
        </w:numPr>
        <w:spacing w:after="0"/>
        <w:rPr>
          <w:rFonts w:cs="Arial" w:asciiTheme="minorHAnsi" w:hAnsiTheme="minorHAnsi"/>
          <w:lang w:eastAsia="zh-CN"/>
        </w:rPr>
      </w:pPr>
      <w:r>
        <w:rPr>
          <w:rFonts w:cs="Arial" w:asciiTheme="minorHAnsi" w:hAnsiTheme="minorHAnsi"/>
          <w:lang w:eastAsia="zh-CN"/>
        </w:rPr>
        <w:t xml:space="preserve">Liquid flow into the device. </w:t>
      </w:r>
    </w:p>
    <w:p>
      <w:pPr>
        <w:pStyle w:val="77"/>
        <w:numPr>
          <w:ilvl w:val="0"/>
          <w:numId w:val="1"/>
        </w:numPr>
        <w:spacing w:after="0"/>
        <w:rPr>
          <w:rFonts w:cs="Arial" w:asciiTheme="minorHAnsi" w:hAnsiTheme="minorHAnsi"/>
          <w:lang w:eastAsia="zh-CN"/>
        </w:rPr>
      </w:pPr>
      <w:r>
        <w:rPr>
          <w:rFonts w:cs="Arial" w:asciiTheme="minorHAnsi" w:hAnsiTheme="minorHAnsi"/>
          <w:lang w:eastAsia="zh-CN"/>
        </w:rPr>
        <w:t>Device doesn’t work properly. Or you can’t make it work through the user manual.</w:t>
      </w:r>
    </w:p>
    <w:p>
      <w:pPr>
        <w:pStyle w:val="77"/>
        <w:numPr>
          <w:ilvl w:val="0"/>
          <w:numId w:val="1"/>
        </w:numPr>
        <w:spacing w:after="0"/>
        <w:rPr>
          <w:rFonts w:cs="Arial" w:asciiTheme="minorHAnsi" w:hAnsiTheme="minorHAnsi"/>
          <w:lang w:eastAsia="zh-CN"/>
        </w:rPr>
      </w:pPr>
      <w:r>
        <w:rPr>
          <w:rFonts w:cs="Arial" w:asciiTheme="minorHAnsi" w:hAnsiTheme="minorHAnsi"/>
          <w:lang w:eastAsia="zh-CN"/>
        </w:rPr>
        <w:t>This device falls or any damage;</w:t>
      </w:r>
    </w:p>
    <w:p>
      <w:pPr>
        <w:pStyle w:val="77"/>
        <w:numPr>
          <w:ilvl w:val="0"/>
          <w:numId w:val="1"/>
        </w:numPr>
        <w:spacing w:after="0"/>
        <w:rPr>
          <w:rFonts w:cs="Arial" w:asciiTheme="minorHAnsi" w:hAnsiTheme="minorHAnsi"/>
          <w:lang w:eastAsia="zh-CN"/>
        </w:rPr>
      </w:pPr>
      <w:r>
        <w:rPr>
          <w:rFonts w:cs="Arial" w:asciiTheme="minorHAnsi" w:hAnsiTheme="minorHAnsi"/>
          <w:lang w:eastAsia="zh-CN"/>
        </w:rPr>
        <w:t xml:space="preserve">Some obvious damage; </w:t>
      </w:r>
    </w:p>
    <w:p>
      <w:pPr>
        <w:spacing w:after="0"/>
        <w:ind w:firstLine="420"/>
        <w:rPr>
          <w:rFonts w:asciiTheme="minorHAnsi" w:hAnsiTheme="minorHAnsi"/>
          <w:lang w:eastAsia="zh-CN"/>
        </w:rPr>
      </w:pPr>
      <w:r>
        <w:rPr>
          <w:rFonts w:asciiTheme="minorHAnsi" w:hAnsiTheme="minorHAnsi"/>
          <w:lang w:eastAsia="zh-CN"/>
        </w:rPr>
        <w:t>12. DO NOT store the device in out of the temperature range what we suggested, NOT less then -30°C or higher than 80°C, or may damage the device.</w:t>
      </w:r>
    </w:p>
    <w:p>
      <w:pPr>
        <w:spacing w:after="0" w:line="240" w:lineRule="auto"/>
        <w:rPr>
          <w:rFonts w:asciiTheme="minorHAnsi" w:hAnsiTheme="minorHAnsi"/>
          <w:lang w:eastAsia="zh-CN"/>
        </w:rPr>
      </w:pPr>
      <w:r>
        <w:rPr>
          <w:rFonts w:asciiTheme="minorHAnsi" w:hAnsiTheme="minorHAnsi"/>
          <w:lang w:eastAsia="zh-CN"/>
        </w:rPr>
        <w:br w:type="page"/>
      </w:r>
    </w:p>
    <w:p>
      <w:pPr>
        <w:pStyle w:val="31"/>
        <w:rPr>
          <w:rFonts w:asciiTheme="minorHAnsi" w:hAnsiTheme="minorHAnsi"/>
          <w:lang w:eastAsia="zh-CN"/>
        </w:rPr>
      </w:pPr>
      <w:r>
        <w:rPr>
          <w:rFonts w:asciiTheme="minorHAnsi" w:hAnsiTheme="minorHAnsi"/>
          <w:lang w:eastAsia="zh-CN"/>
        </w:rPr>
        <w:t>Content</w:t>
      </w:r>
    </w:p>
    <w:p>
      <w:pPr>
        <w:rPr>
          <w:rFonts w:asciiTheme="minorHAnsi" w:hAnsiTheme="minorHAnsi"/>
          <w:color w:val="17365D"/>
          <w:sz w:val="44"/>
          <w:szCs w:val="44"/>
          <w:lang w:eastAsia="zh-CN"/>
        </w:rPr>
      </w:pPr>
      <w:r>
        <w:rPr>
          <w:rFonts w:cs="Arial" w:asciiTheme="minorHAnsi" w:hAnsiTheme="minorHAnsi"/>
          <w:b/>
          <w:bCs/>
          <w:color w:val="17365D"/>
          <w:sz w:val="44"/>
          <w:szCs w:val="44"/>
        </w:rPr>
        <w:t>C</w:t>
      </w:r>
      <w:r>
        <w:rPr>
          <w:rFonts w:cs="Arial" w:asciiTheme="minorHAnsi" w:hAnsiTheme="minorHAnsi"/>
          <w:b/>
          <w:bCs/>
          <w:color w:val="17365D"/>
          <w:sz w:val="44"/>
          <w:szCs w:val="44"/>
          <w:lang w:eastAsia="zh-CN"/>
        </w:rPr>
        <w:t>HAPTER 1 OVERVIEW</w:t>
      </w:r>
    </w:p>
    <w:p>
      <w:pPr>
        <w:pStyle w:val="23"/>
        <w:tabs>
          <w:tab w:val="left" w:pos="660"/>
          <w:tab w:val="right" w:leader="dot" w:pos="8296"/>
        </w:tabs>
        <w:rPr>
          <w:rFonts w:cs="Arial" w:eastAsiaTheme="minorEastAsia"/>
          <w:b w:val="0"/>
          <w:bCs w:val="0"/>
          <w:caps w:val="0"/>
          <w:kern w:val="2"/>
          <w:sz w:val="22"/>
          <w:szCs w:val="22"/>
          <w:lang w:eastAsia="zh-CN"/>
        </w:rPr>
      </w:pPr>
      <w:r>
        <w:rPr>
          <w:rStyle w:val="36"/>
          <w:rFonts w:cs="Arial"/>
        </w:rPr>
        <w:fldChar w:fldCharType="begin"/>
      </w:r>
      <w:r>
        <w:rPr>
          <w:rStyle w:val="36"/>
          <w:rFonts w:cs="Arial"/>
        </w:rPr>
        <w:instrText xml:space="preserve"> TOC \o "1-3" \h \z \u </w:instrText>
      </w:r>
      <w:r>
        <w:rPr>
          <w:rStyle w:val="36"/>
          <w:rFonts w:cs="Arial"/>
        </w:rPr>
        <w:fldChar w:fldCharType="separate"/>
      </w:r>
      <w:r>
        <w:fldChar w:fldCharType="begin"/>
      </w:r>
      <w:r>
        <w:instrText xml:space="preserve"> HYPERLINK \l "_Toc446596676" </w:instrText>
      </w:r>
      <w:r>
        <w:fldChar w:fldCharType="separate"/>
      </w:r>
      <w:r>
        <w:rPr>
          <w:rStyle w:val="36"/>
          <w:rFonts w:cs="Arial"/>
          <w:sz w:val="22"/>
          <w:szCs w:val="22"/>
          <w:lang w:eastAsia="zh-CN"/>
        </w:rPr>
        <w:t>1.1</w:t>
      </w:r>
      <w:r>
        <w:rPr>
          <w:rFonts w:cs="Arial" w:eastAsiaTheme="minorEastAsia"/>
          <w:b w:val="0"/>
          <w:bCs w:val="0"/>
          <w:caps w:val="0"/>
          <w:kern w:val="2"/>
          <w:sz w:val="22"/>
          <w:szCs w:val="22"/>
          <w:lang w:eastAsia="zh-CN"/>
        </w:rPr>
        <w:tab/>
      </w:r>
      <w:r>
        <w:rPr>
          <w:rStyle w:val="36"/>
          <w:rFonts w:cs="Arial"/>
          <w:sz w:val="22"/>
          <w:szCs w:val="22"/>
        </w:rPr>
        <w:t>Introductions</w:t>
      </w:r>
      <w:r>
        <w:rPr>
          <w:rFonts w:cs="Arial"/>
          <w:sz w:val="22"/>
          <w:szCs w:val="22"/>
        </w:rPr>
        <w:tab/>
      </w:r>
      <w:r>
        <w:rPr>
          <w:rFonts w:cs="Arial"/>
          <w:sz w:val="22"/>
          <w:szCs w:val="22"/>
        </w:rPr>
        <w:fldChar w:fldCharType="begin"/>
      </w:r>
      <w:r>
        <w:rPr>
          <w:rFonts w:cs="Arial"/>
          <w:sz w:val="22"/>
          <w:szCs w:val="22"/>
        </w:rPr>
        <w:instrText xml:space="preserve"> PAGEREF _Toc446596676 \h </w:instrText>
      </w:r>
      <w:r>
        <w:rPr>
          <w:rFonts w:cs="Arial"/>
          <w:sz w:val="22"/>
          <w:szCs w:val="22"/>
        </w:rPr>
        <w:fldChar w:fldCharType="separate"/>
      </w:r>
      <w:r>
        <w:rPr>
          <w:rFonts w:cs="Arial"/>
          <w:sz w:val="22"/>
          <w:szCs w:val="22"/>
        </w:rPr>
        <w:t>9</w:t>
      </w:r>
      <w:r>
        <w:rPr>
          <w:rFonts w:cs="Arial"/>
          <w:sz w:val="22"/>
          <w:szCs w:val="22"/>
        </w:rPr>
        <w:fldChar w:fldCharType="end"/>
      </w:r>
      <w:r>
        <w:rPr>
          <w:rFonts w:cs="Arial"/>
          <w:sz w:val="22"/>
          <w:szCs w:val="22"/>
        </w:rPr>
        <w:fldChar w:fldCharType="end"/>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"_Toc446596677" </w:instrText>
      </w:r>
      <w:r>
        <w:fldChar w:fldCharType="separate"/>
      </w:r>
      <w:r>
        <w:rPr>
          <w:rStyle w:val="36"/>
          <w:rFonts w:cs="Arial"/>
          <w:sz w:val="22"/>
          <w:szCs w:val="22"/>
        </w:rPr>
        <w:t>1.2</w:t>
      </w:r>
      <w:r>
        <w:rPr>
          <w:rFonts w:cs="Arial" w:eastAsiaTheme="minorEastAsia"/>
          <w:b w:val="0"/>
          <w:bCs w:val="0"/>
          <w:caps w:val="0"/>
          <w:kern w:val="2"/>
          <w:sz w:val="22"/>
          <w:szCs w:val="22"/>
          <w:lang w:eastAsia="zh-CN"/>
        </w:rPr>
        <w:tab/>
      </w:r>
      <w:r>
        <w:rPr>
          <w:rStyle w:val="36"/>
          <w:rFonts w:eastAsia="宋体" w:cs="Arial"/>
          <w:sz w:val="22"/>
          <w:szCs w:val="22"/>
          <w:lang w:eastAsia="zh-CN"/>
        </w:rPr>
        <w:t>Features</w:t>
      </w:r>
      <w:r>
        <w:rPr>
          <w:rFonts w:cs="Arial"/>
          <w:sz w:val="22"/>
          <w:szCs w:val="22"/>
        </w:rPr>
        <w:tab/>
      </w:r>
      <w:r>
        <w:rPr>
          <w:rFonts w:cs="Arial"/>
          <w:sz w:val="22"/>
          <w:szCs w:val="22"/>
        </w:rPr>
        <w:fldChar w:fldCharType="begin"/>
      </w:r>
      <w:r>
        <w:rPr>
          <w:rFonts w:cs="Arial"/>
          <w:sz w:val="22"/>
          <w:szCs w:val="22"/>
        </w:rPr>
        <w:instrText xml:space="preserve"> PAGEREF _Toc446596677 \h </w:instrText>
      </w:r>
      <w:r>
        <w:rPr>
          <w:rFonts w:cs="Arial"/>
          <w:sz w:val="22"/>
          <w:szCs w:val="22"/>
        </w:rPr>
        <w:fldChar w:fldCharType="separate"/>
      </w:r>
      <w:r>
        <w:rPr>
          <w:rFonts w:cs="Arial"/>
          <w:sz w:val="22"/>
          <w:szCs w:val="22"/>
        </w:rPr>
        <w:t>9</w:t>
      </w:r>
      <w:r>
        <w:rPr>
          <w:rFonts w:cs="Arial"/>
          <w:sz w:val="22"/>
          <w:szCs w:val="22"/>
        </w:rPr>
        <w:fldChar w:fldCharType="end"/>
      </w:r>
      <w:r>
        <w:rPr>
          <w:rFonts w:cs="Arial"/>
          <w:sz w:val="22"/>
          <w:szCs w:val="22"/>
        </w:rPr>
        <w:fldChar w:fldCharType="end"/>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"_Toc446596678" </w:instrText>
      </w:r>
      <w:r>
        <w:fldChar w:fldCharType="separate"/>
      </w:r>
      <w:r>
        <w:rPr>
          <w:rStyle w:val="36"/>
          <w:rFonts w:eastAsia="宋体" w:cs="Arial"/>
          <w:sz w:val="22"/>
          <w:szCs w:val="22"/>
          <w:lang w:eastAsia="zh-CN"/>
        </w:rPr>
        <w:t>1.3</w:t>
      </w:r>
      <w:r>
        <w:rPr>
          <w:rFonts w:cs="Arial" w:eastAsiaTheme="minorEastAsia"/>
          <w:b w:val="0"/>
          <w:bCs w:val="0"/>
          <w:caps w:val="0"/>
          <w:kern w:val="2"/>
          <w:sz w:val="22"/>
          <w:szCs w:val="22"/>
          <w:lang w:eastAsia="zh-CN"/>
        </w:rPr>
        <w:tab/>
      </w:r>
      <w:r>
        <w:rPr>
          <w:rStyle w:val="36"/>
          <w:rFonts w:eastAsia="宋体" w:cs="Arial"/>
          <w:sz w:val="22"/>
          <w:szCs w:val="22"/>
          <w:lang w:eastAsia="zh-CN"/>
        </w:rPr>
        <w:t>External Overview</w:t>
      </w:r>
      <w:r>
        <w:rPr>
          <w:rFonts w:cs="Arial"/>
          <w:sz w:val="22"/>
          <w:szCs w:val="22"/>
        </w:rPr>
        <w:tab/>
      </w:r>
      <w:r>
        <w:rPr>
          <w:rFonts w:cs="Arial"/>
          <w:sz w:val="22"/>
          <w:szCs w:val="22"/>
        </w:rPr>
        <w:fldChar w:fldCharType="begin"/>
      </w:r>
      <w:r>
        <w:rPr>
          <w:rFonts w:cs="Arial"/>
          <w:sz w:val="22"/>
          <w:szCs w:val="22"/>
        </w:rPr>
        <w:instrText xml:space="preserve"> PAGEREF _Toc446596678 \h </w:instrText>
      </w:r>
      <w:r>
        <w:rPr>
          <w:rFonts w:cs="Arial"/>
          <w:sz w:val="22"/>
          <w:szCs w:val="22"/>
        </w:rPr>
        <w:fldChar w:fldCharType="separate"/>
      </w:r>
      <w:r>
        <w:rPr>
          <w:rFonts w:cs="Arial"/>
          <w:sz w:val="22"/>
          <w:szCs w:val="22"/>
        </w:rPr>
        <w:t>9</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"_Toc446596679" </w:instrText>
      </w:r>
      <w:r>
        <w:fldChar w:fldCharType="separate"/>
      </w:r>
      <w:r>
        <w:rPr>
          <w:rStyle w:val="36"/>
          <w:rFonts w:cs="Arial"/>
          <w:sz w:val="22"/>
          <w:szCs w:val="22"/>
        </w:rPr>
        <w:t>1.3.1 Front panel</w:t>
      </w:r>
      <w:r>
        <w:rPr>
          <w:rFonts w:cs="Arial"/>
          <w:sz w:val="22"/>
          <w:szCs w:val="22"/>
        </w:rPr>
        <w:tab/>
      </w:r>
      <w:r>
        <w:rPr>
          <w:rFonts w:cs="Arial"/>
          <w:sz w:val="22"/>
          <w:szCs w:val="22"/>
        </w:rPr>
        <w:fldChar w:fldCharType="begin"/>
      </w:r>
      <w:r>
        <w:rPr>
          <w:rFonts w:cs="Arial"/>
          <w:sz w:val="22"/>
          <w:szCs w:val="22"/>
        </w:rPr>
        <w:instrText xml:space="preserve"> PAGEREF _Toc446596679 \h </w:instrText>
      </w:r>
      <w:r>
        <w:rPr>
          <w:rFonts w:cs="Arial"/>
          <w:sz w:val="22"/>
          <w:szCs w:val="22"/>
        </w:rPr>
        <w:fldChar w:fldCharType="separate"/>
      </w:r>
      <w:r>
        <w:rPr>
          <w:rFonts w:cs="Arial"/>
          <w:sz w:val="22"/>
          <w:szCs w:val="22"/>
        </w:rPr>
        <w:t>10</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"_Toc446596680" </w:instrText>
      </w:r>
      <w:r>
        <w:fldChar w:fldCharType="separate"/>
      </w:r>
      <w:r>
        <w:rPr>
          <w:rStyle w:val="36"/>
          <w:rFonts w:cs="Arial"/>
          <w:sz w:val="22"/>
          <w:szCs w:val="22"/>
        </w:rPr>
        <w:t>1.3.2 Rear panel</w:t>
      </w:r>
      <w:r>
        <w:rPr>
          <w:rFonts w:cs="Arial"/>
          <w:sz w:val="22"/>
          <w:szCs w:val="22"/>
        </w:rPr>
        <w:tab/>
      </w:r>
      <w:r>
        <w:rPr>
          <w:rFonts w:cs="Arial"/>
          <w:sz w:val="22"/>
          <w:szCs w:val="22"/>
        </w:rPr>
        <w:fldChar w:fldCharType="begin"/>
      </w:r>
      <w:r>
        <w:rPr>
          <w:rFonts w:cs="Arial"/>
          <w:sz w:val="22"/>
          <w:szCs w:val="22"/>
        </w:rPr>
        <w:instrText xml:space="preserve"> PAGEREF _Toc446596680 \h </w:instrText>
      </w:r>
      <w:r>
        <w:rPr>
          <w:rFonts w:cs="Arial"/>
          <w:sz w:val="22"/>
          <w:szCs w:val="22"/>
        </w:rPr>
        <w:fldChar w:fldCharType="separate"/>
      </w:r>
      <w:r>
        <w:rPr>
          <w:rFonts w:cs="Arial"/>
          <w:sz w:val="22"/>
          <w:szCs w:val="22"/>
        </w:rPr>
        <w:t>10</w:t>
      </w:r>
      <w:r>
        <w:rPr>
          <w:rFonts w:cs="Arial"/>
          <w:sz w:val="22"/>
          <w:szCs w:val="22"/>
        </w:rPr>
        <w:fldChar w:fldCharType="end"/>
      </w:r>
      <w:r>
        <w:rPr>
          <w:rFonts w:cs="Arial"/>
          <w:sz w:val="22"/>
          <w:szCs w:val="22"/>
        </w:rPr>
        <w:fldChar w:fldCharType="end"/>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"_Toc446596681" </w:instrText>
      </w:r>
      <w:r>
        <w:fldChar w:fldCharType="separate"/>
      </w:r>
      <w:r>
        <w:rPr>
          <w:rStyle w:val="36"/>
          <w:rFonts w:eastAsia="宋体" w:cs="Arial"/>
          <w:sz w:val="22"/>
          <w:szCs w:val="22"/>
          <w:lang w:eastAsia="zh-CN"/>
        </w:rPr>
        <w:t>1.4</w:t>
      </w:r>
      <w:r>
        <w:rPr>
          <w:rFonts w:cs="Arial" w:eastAsiaTheme="minorEastAsia"/>
          <w:b w:val="0"/>
          <w:bCs w:val="0"/>
          <w:caps w:val="0"/>
          <w:kern w:val="2"/>
          <w:sz w:val="22"/>
          <w:szCs w:val="22"/>
          <w:lang w:eastAsia="zh-CN"/>
        </w:rPr>
        <w:tab/>
      </w:r>
      <w:r>
        <w:rPr>
          <w:rStyle w:val="36"/>
          <w:rFonts w:eastAsia="宋体" w:cs="Arial"/>
          <w:sz w:val="22"/>
          <w:szCs w:val="22"/>
          <w:lang w:eastAsia="zh-CN"/>
        </w:rPr>
        <w:t>Internal overview</w:t>
      </w:r>
      <w:r>
        <w:rPr>
          <w:rFonts w:cs="Arial"/>
          <w:sz w:val="22"/>
          <w:szCs w:val="22"/>
        </w:rPr>
        <w:tab/>
      </w:r>
      <w:r>
        <w:rPr>
          <w:rFonts w:cs="Arial"/>
          <w:sz w:val="22"/>
          <w:szCs w:val="22"/>
        </w:rPr>
        <w:fldChar w:fldCharType="begin"/>
      </w:r>
      <w:r>
        <w:rPr>
          <w:rFonts w:cs="Arial"/>
          <w:sz w:val="22"/>
          <w:szCs w:val="22"/>
        </w:rPr>
        <w:instrText xml:space="preserve"> PAGEREF _Toc446596681 \h </w:instrText>
      </w:r>
      <w:r>
        <w:rPr>
          <w:rFonts w:cs="Arial"/>
          <w:sz w:val="22"/>
          <w:szCs w:val="22"/>
        </w:rPr>
        <w:fldChar w:fldCharType="separate"/>
      </w:r>
      <w:r>
        <w:rPr>
          <w:rFonts w:cs="Arial"/>
          <w:sz w:val="22"/>
          <w:szCs w:val="22"/>
        </w:rPr>
        <w:t>10</w:t>
      </w:r>
      <w:r>
        <w:rPr>
          <w:rFonts w:cs="Arial"/>
          <w:sz w:val="22"/>
          <w:szCs w:val="22"/>
        </w:rPr>
        <w:fldChar w:fldCharType="end"/>
      </w:r>
      <w:r>
        <w:rPr>
          <w:rFonts w:cs="Arial"/>
          <w:sz w:val="22"/>
          <w:szCs w:val="22"/>
        </w:rPr>
        <w:fldChar w:fldCharType="end"/>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"_Toc446596682" </w:instrText>
      </w:r>
      <w:r>
        <w:fldChar w:fldCharType="separate"/>
      </w:r>
      <w:r>
        <w:rPr>
          <w:rStyle w:val="36"/>
          <w:rFonts w:eastAsia="宋体" w:cs="Arial"/>
          <w:sz w:val="22"/>
          <w:szCs w:val="22"/>
          <w:lang w:eastAsia="zh-CN"/>
        </w:rPr>
        <w:t>1.5</w:t>
      </w:r>
      <w:r>
        <w:rPr>
          <w:rFonts w:cs="Arial" w:eastAsiaTheme="minorEastAsia"/>
          <w:b w:val="0"/>
          <w:bCs w:val="0"/>
          <w:caps w:val="0"/>
          <w:kern w:val="2"/>
          <w:sz w:val="22"/>
          <w:szCs w:val="22"/>
          <w:lang w:eastAsia="zh-CN"/>
        </w:rPr>
        <w:tab/>
      </w:r>
      <w:r>
        <w:rPr>
          <w:rStyle w:val="36"/>
          <w:rFonts w:eastAsia="宋体" w:cs="Arial"/>
          <w:sz w:val="22"/>
          <w:szCs w:val="22"/>
          <w:lang w:eastAsia="zh-CN"/>
        </w:rPr>
        <w:t>Specifications</w:t>
      </w:r>
      <w:r>
        <w:rPr>
          <w:rFonts w:cs="Arial"/>
          <w:sz w:val="22"/>
          <w:szCs w:val="22"/>
        </w:rPr>
        <w:tab/>
      </w:r>
      <w:r>
        <w:rPr>
          <w:rFonts w:cs="Arial"/>
          <w:sz w:val="22"/>
          <w:szCs w:val="22"/>
        </w:rPr>
        <w:fldChar w:fldCharType="begin"/>
      </w:r>
      <w:r>
        <w:rPr>
          <w:rFonts w:cs="Arial"/>
          <w:sz w:val="22"/>
          <w:szCs w:val="22"/>
        </w:rPr>
        <w:instrText xml:space="preserve"> PAGEREF _Toc446596682 \h </w:instrText>
      </w:r>
      <w:r>
        <w:rPr>
          <w:rFonts w:cs="Arial"/>
          <w:sz w:val="22"/>
          <w:szCs w:val="22"/>
        </w:rPr>
        <w:fldChar w:fldCharType="separate"/>
      </w:r>
      <w:r>
        <w:rPr>
          <w:rFonts w:cs="Arial"/>
          <w:sz w:val="22"/>
          <w:szCs w:val="22"/>
        </w:rPr>
        <w:t>11</w:t>
      </w:r>
      <w:r>
        <w:rPr>
          <w:rFonts w:cs="Arial"/>
          <w:sz w:val="22"/>
          <w:szCs w:val="22"/>
        </w:rPr>
        <w:fldChar w:fldCharType="end"/>
      </w:r>
      <w:r>
        <w:rPr>
          <w:rFonts w:cs="Arial"/>
          <w:sz w:val="22"/>
          <w:szCs w:val="22"/>
        </w:rPr>
        <w:fldChar w:fldCharType="end"/>
      </w:r>
    </w:p>
    <w:p>
      <w:pPr>
        <w:pStyle w:val="23"/>
        <w:tabs>
          <w:tab w:val="left" w:pos="660"/>
          <w:tab w:val="right" w:leader="dot" w:pos="8296"/>
        </w:tabs>
        <w:rPr>
          <w:rStyle w:val="36"/>
          <w:rFonts w:cs="Arial"/>
          <w:sz w:val="22"/>
          <w:szCs w:val="22"/>
          <w:lang w:eastAsia="zh-CN"/>
        </w:rPr>
      </w:pPr>
      <w:r>
        <w:fldChar w:fldCharType="begin"/>
      </w:r>
      <w:r>
        <w:instrText xml:space="preserve"> HYPERLINK \l "_Toc446596683" </w:instrText>
      </w:r>
      <w:r>
        <w:fldChar w:fldCharType="separate"/>
      </w:r>
      <w:r>
        <w:rPr>
          <w:rStyle w:val="36"/>
          <w:rFonts w:eastAsia="宋体" w:cs="Arial"/>
          <w:sz w:val="22"/>
          <w:szCs w:val="22"/>
          <w:lang w:eastAsia="zh-CN"/>
        </w:rPr>
        <w:t>1.6</w:t>
      </w:r>
      <w:r>
        <w:rPr>
          <w:rFonts w:cs="Arial" w:eastAsiaTheme="minorEastAsia"/>
          <w:b w:val="0"/>
          <w:bCs w:val="0"/>
          <w:caps w:val="0"/>
          <w:kern w:val="2"/>
          <w:sz w:val="22"/>
          <w:szCs w:val="22"/>
          <w:lang w:eastAsia="zh-CN"/>
        </w:rPr>
        <w:tab/>
      </w:r>
      <w:r>
        <w:rPr>
          <w:rStyle w:val="36"/>
          <w:rFonts w:eastAsia="宋体" w:cs="Arial"/>
          <w:sz w:val="22"/>
          <w:szCs w:val="22"/>
          <w:lang w:eastAsia="zh-CN"/>
        </w:rPr>
        <w:t>Dimensions</w:t>
      </w:r>
      <w:r>
        <w:rPr>
          <w:rFonts w:cs="Arial"/>
          <w:sz w:val="22"/>
          <w:szCs w:val="22"/>
        </w:rPr>
        <w:tab/>
      </w:r>
      <w:r>
        <w:rPr>
          <w:rFonts w:cs="Arial"/>
          <w:sz w:val="22"/>
          <w:szCs w:val="22"/>
        </w:rPr>
        <w:fldChar w:fldCharType="begin"/>
      </w:r>
      <w:r>
        <w:rPr>
          <w:rFonts w:cs="Arial"/>
          <w:sz w:val="22"/>
          <w:szCs w:val="22"/>
        </w:rPr>
        <w:instrText xml:space="preserve"> PAGEREF _Toc446596683 \h </w:instrText>
      </w:r>
      <w:r>
        <w:rPr>
          <w:rFonts w:cs="Arial"/>
          <w:sz w:val="22"/>
          <w:szCs w:val="22"/>
        </w:rPr>
        <w:fldChar w:fldCharType="separate"/>
      </w:r>
      <w:r>
        <w:rPr>
          <w:rFonts w:cs="Arial"/>
          <w:sz w:val="22"/>
          <w:szCs w:val="22"/>
        </w:rPr>
        <w:t>12</w:t>
      </w:r>
      <w:r>
        <w:rPr>
          <w:rFonts w:cs="Arial"/>
          <w:sz w:val="22"/>
          <w:szCs w:val="22"/>
        </w:rPr>
        <w:fldChar w:fldCharType="end"/>
      </w:r>
      <w:r>
        <w:rPr>
          <w:rFonts w:cs="Arial"/>
          <w:sz w:val="22"/>
          <w:szCs w:val="22"/>
        </w:rPr>
        <w:fldChar w:fldCharType="end"/>
      </w:r>
    </w:p>
    <w:p>
      <w:pPr>
        <w:rPr>
          <w:rFonts w:asciiTheme="minorHAnsi" w:hAnsiTheme="minorHAnsi"/>
          <w:color w:val="17365D"/>
          <w:sz w:val="44"/>
          <w:szCs w:val="44"/>
          <w:lang w:eastAsia="zh-CN"/>
        </w:rPr>
      </w:pPr>
      <w:r>
        <w:rPr>
          <w:rFonts w:cs="Arial" w:asciiTheme="minorHAnsi" w:hAnsiTheme="minorHAnsi"/>
          <w:b/>
          <w:bCs/>
          <w:color w:val="17365D"/>
          <w:sz w:val="44"/>
          <w:szCs w:val="44"/>
        </w:rPr>
        <w:t>C</w:t>
      </w:r>
      <w:r>
        <w:rPr>
          <w:rFonts w:cs="Arial" w:asciiTheme="minorHAnsi" w:hAnsiTheme="minorHAnsi"/>
          <w:b/>
          <w:bCs/>
          <w:color w:val="17365D"/>
          <w:sz w:val="44"/>
          <w:szCs w:val="44"/>
          <w:lang w:eastAsia="zh-CN"/>
        </w:rPr>
        <w:t>HAPTER 2 INSTALLATION</w:t>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"_Toc446596684" </w:instrText>
      </w:r>
      <w:r>
        <w:fldChar w:fldCharType="separate"/>
      </w:r>
      <w:r>
        <w:rPr>
          <w:rStyle w:val="36"/>
          <w:rFonts w:eastAsia="宋体" w:cs="Arial"/>
          <w:sz w:val="22"/>
          <w:szCs w:val="22"/>
          <w:lang w:eastAsia="zh-CN"/>
        </w:rPr>
        <w:t>2.1 Unpack the flat panel PC</w:t>
      </w:r>
      <w:r>
        <w:rPr>
          <w:rFonts w:cs="Arial"/>
          <w:sz w:val="22"/>
          <w:szCs w:val="22"/>
        </w:rPr>
        <w:tab/>
      </w:r>
      <w:r>
        <w:rPr>
          <w:rFonts w:cs="Arial"/>
          <w:sz w:val="22"/>
          <w:szCs w:val="22"/>
        </w:rPr>
        <w:fldChar w:fldCharType="begin"/>
      </w:r>
      <w:r>
        <w:rPr>
          <w:rFonts w:cs="Arial"/>
          <w:sz w:val="22"/>
          <w:szCs w:val="22"/>
        </w:rPr>
        <w:instrText xml:space="preserve"> PAGEREF _Toc446596684 \h </w:instrText>
      </w:r>
      <w:r>
        <w:rPr>
          <w:rFonts w:cs="Arial"/>
          <w:sz w:val="22"/>
          <w:szCs w:val="22"/>
        </w:rPr>
        <w:fldChar w:fldCharType="separate"/>
      </w:r>
      <w:r>
        <w:rPr>
          <w:rFonts w:cs="Arial"/>
          <w:sz w:val="22"/>
          <w:szCs w:val="22"/>
        </w:rPr>
        <w:t>14</w:t>
      </w:r>
      <w:r>
        <w:rPr>
          <w:rFonts w:cs="Arial"/>
          <w:sz w:val="22"/>
          <w:szCs w:val="22"/>
        </w:rPr>
        <w:fldChar w:fldCharType="end"/>
      </w:r>
      <w:r>
        <w:rPr>
          <w:rFonts w:cs="Arial"/>
          <w:sz w:val="22"/>
          <w:szCs w:val="22"/>
        </w:rPr>
        <w:fldChar w:fldCharType="end"/>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"_Toc446596685" </w:instrText>
      </w:r>
      <w:r>
        <w:fldChar w:fldCharType="separate"/>
      </w:r>
      <w:r>
        <w:rPr>
          <w:rStyle w:val="36"/>
          <w:rFonts w:eastAsia="宋体" w:cs="Arial"/>
          <w:sz w:val="22"/>
          <w:szCs w:val="22"/>
          <w:lang w:eastAsia="zh-CN"/>
        </w:rPr>
        <w:t>2.2 Packing list:</w:t>
      </w:r>
      <w:r>
        <w:rPr>
          <w:rFonts w:cs="Arial"/>
          <w:sz w:val="22"/>
          <w:szCs w:val="22"/>
        </w:rPr>
        <w:tab/>
      </w:r>
      <w:r>
        <w:rPr>
          <w:rFonts w:cs="Arial"/>
          <w:sz w:val="22"/>
          <w:szCs w:val="22"/>
        </w:rPr>
        <w:fldChar w:fldCharType="begin"/>
      </w:r>
      <w:r>
        <w:rPr>
          <w:rFonts w:cs="Arial"/>
          <w:sz w:val="22"/>
          <w:szCs w:val="22"/>
        </w:rPr>
        <w:instrText xml:space="preserve"> PAGEREF _Toc446596685 \h </w:instrText>
      </w:r>
      <w:r>
        <w:rPr>
          <w:rFonts w:cs="Arial"/>
          <w:sz w:val="22"/>
          <w:szCs w:val="22"/>
        </w:rPr>
        <w:fldChar w:fldCharType="separate"/>
      </w:r>
      <w:r>
        <w:rPr>
          <w:rFonts w:cs="Arial"/>
          <w:sz w:val="22"/>
          <w:szCs w:val="22"/>
        </w:rPr>
        <w:t>15</w:t>
      </w:r>
      <w:r>
        <w:rPr>
          <w:rFonts w:cs="Arial"/>
          <w:sz w:val="22"/>
          <w:szCs w:val="22"/>
        </w:rPr>
        <w:fldChar w:fldCharType="end"/>
      </w:r>
      <w:r>
        <w:rPr>
          <w:rFonts w:cs="Arial"/>
          <w:sz w:val="22"/>
          <w:szCs w:val="22"/>
        </w:rPr>
        <w:fldChar w:fldCharType="end"/>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"_Toc446596686" </w:instrText>
      </w:r>
      <w:r>
        <w:fldChar w:fldCharType="separate"/>
      </w:r>
      <w:r>
        <w:rPr>
          <w:rStyle w:val="36"/>
          <w:rFonts w:eastAsia="宋体" w:cs="Arial"/>
          <w:sz w:val="22"/>
          <w:szCs w:val="22"/>
          <w:lang w:eastAsia="zh-CN"/>
        </w:rPr>
        <w:t>2.3 Hard drive installation by using SATA</w:t>
      </w:r>
      <w:r>
        <w:rPr>
          <w:rFonts w:cs="Arial"/>
          <w:sz w:val="22"/>
          <w:szCs w:val="22"/>
        </w:rPr>
        <w:tab/>
      </w:r>
      <w:r>
        <w:rPr>
          <w:rFonts w:cs="Arial"/>
          <w:sz w:val="22"/>
          <w:szCs w:val="22"/>
        </w:rPr>
        <w:fldChar w:fldCharType="begin"/>
      </w:r>
      <w:r>
        <w:rPr>
          <w:rFonts w:cs="Arial"/>
          <w:sz w:val="22"/>
          <w:szCs w:val="22"/>
        </w:rPr>
        <w:instrText xml:space="preserve"> PAGEREF _Toc446596686 \h </w:instrText>
      </w:r>
      <w:r>
        <w:rPr>
          <w:rFonts w:cs="Arial"/>
          <w:sz w:val="22"/>
          <w:szCs w:val="22"/>
        </w:rPr>
        <w:fldChar w:fldCharType="separate"/>
      </w:r>
      <w:r>
        <w:rPr>
          <w:rFonts w:cs="Arial"/>
          <w:sz w:val="22"/>
          <w:szCs w:val="22"/>
        </w:rPr>
        <w:t>16</w:t>
      </w:r>
      <w:r>
        <w:rPr>
          <w:rFonts w:cs="Arial"/>
          <w:sz w:val="22"/>
          <w:szCs w:val="22"/>
        </w:rPr>
        <w:fldChar w:fldCharType="end"/>
      </w:r>
      <w:r>
        <w:rPr>
          <w:rFonts w:cs="Arial"/>
          <w:sz w:val="22"/>
          <w:szCs w:val="22"/>
        </w:rPr>
        <w:fldChar w:fldCharType="end"/>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"_Toc446596687" </w:instrText>
      </w:r>
      <w:r>
        <w:fldChar w:fldCharType="separate"/>
      </w:r>
      <w:r>
        <w:rPr>
          <w:rStyle w:val="36"/>
          <w:rFonts w:eastAsia="宋体" w:cs="Arial"/>
          <w:sz w:val="22"/>
          <w:szCs w:val="22"/>
          <w:lang w:eastAsia="zh-CN"/>
        </w:rPr>
        <w:t xml:space="preserve">2.4 </w:t>
      </w:r>
      <w:r>
        <w:rPr>
          <w:rStyle w:val="36"/>
          <w:rFonts w:hint="eastAsia" w:eastAsia="宋体" w:cs="Arial"/>
          <w:sz w:val="22"/>
          <w:szCs w:val="22"/>
          <w:lang w:val="en-US" w:eastAsia="zh-CN"/>
        </w:rPr>
        <w:t>com jumper settings</w:t>
      </w:r>
      <w:r>
        <w:rPr>
          <w:rFonts w:cs="Arial"/>
          <w:sz w:val="22"/>
          <w:szCs w:val="22"/>
        </w:rPr>
        <w:tab/>
      </w:r>
      <w:r>
        <w:rPr>
          <w:rFonts w:cs="Arial"/>
          <w:sz w:val="22"/>
          <w:szCs w:val="22"/>
        </w:rPr>
        <w:fldChar w:fldCharType="begin"/>
      </w:r>
      <w:r>
        <w:rPr>
          <w:rFonts w:cs="Arial"/>
          <w:sz w:val="22"/>
          <w:szCs w:val="22"/>
        </w:rPr>
        <w:instrText xml:space="preserve"> PAGEREF _Toc446596687 \h </w:instrText>
      </w:r>
      <w:r>
        <w:rPr>
          <w:rFonts w:cs="Arial"/>
          <w:sz w:val="22"/>
          <w:szCs w:val="22"/>
        </w:rPr>
        <w:fldChar w:fldCharType="separate"/>
      </w:r>
      <w:r>
        <w:rPr>
          <w:rFonts w:cs="Arial"/>
          <w:sz w:val="22"/>
          <w:szCs w:val="22"/>
        </w:rPr>
        <w:t>16</w:t>
      </w:r>
      <w:r>
        <w:rPr>
          <w:rFonts w:cs="Arial"/>
          <w:sz w:val="22"/>
          <w:szCs w:val="22"/>
        </w:rPr>
        <w:fldChar w:fldCharType="end"/>
      </w:r>
      <w:r>
        <w:rPr>
          <w:rFonts w:cs="Arial"/>
          <w:sz w:val="22"/>
          <w:szCs w:val="22"/>
        </w:rPr>
        <w:fldChar w:fldCharType="end"/>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"_Toc446596688" </w:instrText>
      </w:r>
      <w:r>
        <w:fldChar w:fldCharType="separate"/>
      </w:r>
      <w:r>
        <w:rPr>
          <w:rStyle w:val="36"/>
          <w:rFonts w:eastAsia="宋体" w:cs="Arial"/>
          <w:sz w:val="22"/>
          <w:szCs w:val="22"/>
          <w:lang w:eastAsia="zh-CN"/>
        </w:rPr>
        <w:t>2.</w:t>
      </w:r>
      <w:r>
        <w:rPr>
          <w:rStyle w:val="36"/>
          <w:rFonts w:hint="eastAsia" w:eastAsia="宋体" w:cs="Arial"/>
          <w:sz w:val="22"/>
          <w:szCs w:val="22"/>
          <w:lang w:val="en-US" w:eastAsia="zh-CN"/>
        </w:rPr>
        <w:t xml:space="preserve">5 </w:t>
      </w:r>
      <w:r>
        <w:rPr>
          <w:rStyle w:val="36"/>
          <w:rFonts w:eastAsia="宋体" w:cs="Arial"/>
          <w:sz w:val="22"/>
          <w:szCs w:val="22"/>
          <w:lang w:eastAsia="zh-CN"/>
        </w:rPr>
        <w:t>Mounting system</w:t>
      </w:r>
      <w:r>
        <w:rPr>
          <w:rFonts w:cs="Arial"/>
          <w:sz w:val="22"/>
          <w:szCs w:val="22"/>
        </w:rPr>
        <w:tab/>
      </w:r>
      <w:r>
        <w:rPr>
          <w:rFonts w:cs="Arial"/>
          <w:sz w:val="22"/>
          <w:szCs w:val="22"/>
        </w:rPr>
        <w:fldChar w:fldCharType="begin"/>
      </w:r>
      <w:r>
        <w:rPr>
          <w:rFonts w:cs="Arial"/>
          <w:sz w:val="22"/>
          <w:szCs w:val="22"/>
        </w:rPr>
        <w:instrText xml:space="preserve"> PAGEREF _Toc446596688 \h </w:instrText>
      </w:r>
      <w:r>
        <w:rPr>
          <w:rFonts w:cs="Arial"/>
          <w:sz w:val="22"/>
          <w:szCs w:val="22"/>
        </w:rPr>
        <w:fldChar w:fldCharType="separate"/>
      </w:r>
      <w:r>
        <w:rPr>
          <w:rFonts w:cs="Arial"/>
          <w:sz w:val="22"/>
          <w:szCs w:val="22"/>
        </w:rPr>
        <w:t>17</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"_Toc446596689" </w:instrText>
      </w:r>
      <w:r>
        <w:fldChar w:fldCharType="separate"/>
      </w:r>
      <w:r>
        <w:rPr>
          <w:rStyle w:val="36"/>
          <w:rFonts w:cs="Arial"/>
          <w:sz w:val="22"/>
          <w:szCs w:val="22"/>
        </w:rPr>
        <w:t>2.</w:t>
      </w:r>
      <w:r>
        <w:rPr>
          <w:rStyle w:val="36"/>
          <w:rFonts w:hint="eastAsia" w:cs="Arial"/>
          <w:sz w:val="22"/>
          <w:szCs w:val="22"/>
          <w:lang w:val="en-US" w:eastAsia="zh-CN"/>
        </w:rPr>
        <w:t>5.</w:t>
      </w:r>
      <w:r>
        <w:rPr>
          <w:rStyle w:val="36"/>
          <w:rFonts w:cs="Arial"/>
          <w:sz w:val="22"/>
          <w:szCs w:val="22"/>
        </w:rPr>
        <w:t>1 Wall mounting</w:t>
      </w:r>
      <w:r>
        <w:rPr>
          <w:rFonts w:cs="Arial"/>
          <w:sz w:val="22"/>
          <w:szCs w:val="22"/>
        </w:rPr>
        <w:tab/>
      </w:r>
      <w:r>
        <w:rPr>
          <w:rFonts w:cs="Arial"/>
          <w:sz w:val="22"/>
          <w:szCs w:val="22"/>
        </w:rPr>
        <w:fldChar w:fldCharType="begin"/>
      </w:r>
      <w:r>
        <w:rPr>
          <w:rFonts w:cs="Arial"/>
          <w:sz w:val="22"/>
          <w:szCs w:val="22"/>
        </w:rPr>
        <w:instrText xml:space="preserve"> PAGEREF _Toc446596689 \h </w:instrText>
      </w:r>
      <w:r>
        <w:rPr>
          <w:rFonts w:cs="Arial"/>
          <w:sz w:val="22"/>
          <w:szCs w:val="22"/>
        </w:rPr>
        <w:fldChar w:fldCharType="separate"/>
      </w:r>
      <w:r>
        <w:rPr>
          <w:rFonts w:cs="Arial"/>
          <w:sz w:val="22"/>
          <w:szCs w:val="22"/>
        </w:rPr>
        <w:t>18</w:t>
      </w:r>
      <w:r>
        <w:rPr>
          <w:rFonts w:cs="Arial"/>
          <w:sz w:val="22"/>
          <w:szCs w:val="22"/>
        </w:rPr>
        <w:fldChar w:fldCharType="end"/>
      </w:r>
      <w:r>
        <w:rPr>
          <w:rFonts w:cs="Arial"/>
          <w:sz w:val="22"/>
          <w:szCs w:val="22"/>
        </w:rPr>
        <w:fldChar w:fldCharType="end"/>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"_Toc446596690" </w:instrText>
      </w:r>
      <w:r>
        <w:fldChar w:fldCharType="separate"/>
      </w:r>
      <w:r>
        <w:rPr>
          <w:rStyle w:val="36"/>
          <w:rFonts w:eastAsia="宋体" w:cs="Arial"/>
          <w:sz w:val="22"/>
          <w:szCs w:val="22"/>
          <w:lang w:eastAsia="zh-CN"/>
        </w:rPr>
        <w:t>2.</w:t>
      </w:r>
      <w:r>
        <w:rPr>
          <w:rStyle w:val="36"/>
          <w:rFonts w:hint="eastAsia" w:eastAsia="宋体" w:cs="Arial"/>
          <w:sz w:val="22"/>
          <w:szCs w:val="22"/>
          <w:lang w:val="en-US" w:eastAsia="zh-CN"/>
        </w:rPr>
        <w:t xml:space="preserve">6 </w:t>
      </w:r>
      <w:r>
        <w:rPr>
          <w:rStyle w:val="36"/>
          <w:rFonts w:eastAsia="宋体" w:cs="Arial"/>
          <w:sz w:val="22"/>
          <w:szCs w:val="22"/>
          <w:lang w:eastAsia="zh-CN"/>
        </w:rPr>
        <w:t>Connectors</w:t>
      </w:r>
      <w:r>
        <w:rPr>
          <w:rFonts w:cs="Arial"/>
          <w:sz w:val="22"/>
          <w:szCs w:val="22"/>
        </w:rPr>
        <w:tab/>
      </w:r>
      <w:r>
        <w:rPr>
          <w:rFonts w:cs="Arial"/>
          <w:sz w:val="22"/>
          <w:szCs w:val="22"/>
        </w:rPr>
        <w:fldChar w:fldCharType="begin"/>
      </w:r>
      <w:r>
        <w:rPr>
          <w:rFonts w:cs="Arial"/>
          <w:sz w:val="22"/>
          <w:szCs w:val="22"/>
        </w:rPr>
        <w:instrText xml:space="preserve"> PAGEREF _Toc446596690 \h </w:instrText>
      </w:r>
      <w:r>
        <w:rPr>
          <w:rFonts w:cs="Arial"/>
          <w:sz w:val="22"/>
          <w:szCs w:val="22"/>
        </w:rPr>
        <w:fldChar w:fldCharType="separate"/>
      </w:r>
      <w:r>
        <w:rPr>
          <w:rFonts w:cs="Arial"/>
          <w:sz w:val="22"/>
          <w:szCs w:val="22"/>
        </w:rPr>
        <w:t>19</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"_Toc446596691" </w:instrText>
      </w:r>
      <w:r>
        <w:fldChar w:fldCharType="separate"/>
      </w:r>
      <w:r>
        <w:rPr>
          <w:rStyle w:val="36"/>
          <w:rFonts w:cs="Arial"/>
          <w:sz w:val="22"/>
          <w:szCs w:val="22"/>
        </w:rPr>
        <w:t>2.</w:t>
      </w:r>
      <w:r>
        <w:rPr>
          <w:rStyle w:val="36"/>
          <w:rFonts w:hint="eastAsia" w:cs="Arial"/>
          <w:sz w:val="22"/>
          <w:szCs w:val="22"/>
          <w:lang w:val="en-US" w:eastAsia="zh-CN"/>
        </w:rPr>
        <w:t>6</w:t>
      </w:r>
      <w:r>
        <w:rPr>
          <w:rStyle w:val="36"/>
          <w:rFonts w:cs="Arial"/>
          <w:sz w:val="22"/>
          <w:szCs w:val="22"/>
        </w:rPr>
        <w:t>.1 LAN connection</w:t>
      </w:r>
      <w:r>
        <w:rPr>
          <w:rFonts w:cs="Arial"/>
          <w:sz w:val="22"/>
          <w:szCs w:val="22"/>
        </w:rPr>
        <w:tab/>
      </w:r>
      <w:r>
        <w:rPr>
          <w:rFonts w:cs="Arial"/>
          <w:sz w:val="22"/>
          <w:szCs w:val="22"/>
        </w:rPr>
        <w:fldChar w:fldCharType="begin"/>
      </w:r>
      <w:r>
        <w:rPr>
          <w:rFonts w:cs="Arial"/>
          <w:sz w:val="22"/>
          <w:szCs w:val="22"/>
        </w:rPr>
        <w:instrText xml:space="preserve"> PAGEREF _Toc446596691 \h </w:instrText>
      </w:r>
      <w:r>
        <w:rPr>
          <w:rFonts w:cs="Arial"/>
          <w:sz w:val="22"/>
          <w:szCs w:val="22"/>
        </w:rPr>
        <w:fldChar w:fldCharType="separate"/>
      </w:r>
      <w:r>
        <w:rPr>
          <w:rFonts w:cs="Arial"/>
          <w:sz w:val="22"/>
          <w:szCs w:val="22"/>
        </w:rPr>
        <w:t>19</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"_Toc446596692" </w:instrText>
      </w:r>
      <w:r>
        <w:fldChar w:fldCharType="separate"/>
      </w:r>
      <w:r>
        <w:rPr>
          <w:rStyle w:val="36"/>
          <w:rFonts w:cs="Arial"/>
          <w:sz w:val="22"/>
          <w:szCs w:val="22"/>
        </w:rPr>
        <w:t>2.</w:t>
      </w:r>
      <w:r>
        <w:rPr>
          <w:rStyle w:val="36"/>
          <w:rFonts w:hint="eastAsia" w:cs="Arial"/>
          <w:sz w:val="22"/>
          <w:szCs w:val="22"/>
          <w:lang w:val="en-US" w:eastAsia="zh-CN"/>
        </w:rPr>
        <w:t>6</w:t>
      </w:r>
      <w:r>
        <w:rPr>
          <w:rStyle w:val="36"/>
          <w:rFonts w:cs="Arial"/>
          <w:sz w:val="22"/>
          <w:szCs w:val="22"/>
        </w:rPr>
        <w:t>.2 Serial device connection</w:t>
      </w:r>
      <w:r>
        <w:rPr>
          <w:rFonts w:cs="Arial"/>
          <w:sz w:val="22"/>
          <w:szCs w:val="22"/>
        </w:rPr>
        <w:tab/>
      </w:r>
      <w:r>
        <w:rPr>
          <w:rFonts w:cs="Arial"/>
          <w:sz w:val="22"/>
          <w:szCs w:val="22"/>
        </w:rPr>
        <w:fldChar w:fldCharType="begin"/>
      </w:r>
      <w:r>
        <w:rPr>
          <w:rFonts w:cs="Arial"/>
          <w:sz w:val="22"/>
          <w:szCs w:val="22"/>
        </w:rPr>
        <w:instrText xml:space="preserve"> PAGEREF _Toc446596692 \h </w:instrText>
      </w:r>
      <w:r>
        <w:rPr>
          <w:rFonts w:cs="Arial"/>
          <w:sz w:val="22"/>
          <w:szCs w:val="22"/>
        </w:rPr>
        <w:fldChar w:fldCharType="separate"/>
      </w:r>
      <w:r>
        <w:rPr>
          <w:rFonts w:cs="Arial"/>
          <w:sz w:val="22"/>
          <w:szCs w:val="22"/>
        </w:rPr>
        <w:t>19</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"_Toc446596693" </w:instrText>
      </w:r>
      <w:r>
        <w:fldChar w:fldCharType="separate"/>
      </w:r>
      <w:r>
        <w:rPr>
          <w:rStyle w:val="36"/>
          <w:rFonts w:cs="Arial"/>
          <w:sz w:val="22"/>
          <w:szCs w:val="22"/>
        </w:rPr>
        <w:t>2.</w:t>
      </w:r>
      <w:r>
        <w:rPr>
          <w:rStyle w:val="36"/>
          <w:rFonts w:hint="eastAsia" w:cs="Arial"/>
          <w:sz w:val="22"/>
          <w:szCs w:val="22"/>
          <w:lang w:val="en-US" w:eastAsia="zh-CN"/>
        </w:rPr>
        <w:t>6</w:t>
      </w:r>
      <w:r>
        <w:rPr>
          <w:rStyle w:val="36"/>
          <w:rFonts w:cs="Arial"/>
          <w:sz w:val="22"/>
          <w:szCs w:val="22"/>
        </w:rPr>
        <w:t>.3 USB connection</w:t>
      </w:r>
      <w:r>
        <w:rPr>
          <w:rFonts w:cs="Arial"/>
          <w:sz w:val="22"/>
          <w:szCs w:val="22"/>
        </w:rPr>
        <w:tab/>
      </w:r>
      <w:r>
        <w:rPr>
          <w:rFonts w:cs="Arial"/>
          <w:sz w:val="22"/>
          <w:szCs w:val="22"/>
        </w:rPr>
        <w:fldChar w:fldCharType="begin"/>
      </w:r>
      <w:r>
        <w:rPr>
          <w:rFonts w:cs="Arial"/>
          <w:sz w:val="22"/>
          <w:szCs w:val="22"/>
        </w:rPr>
        <w:instrText xml:space="preserve"> PAGEREF _Toc446596693 \h </w:instrText>
      </w:r>
      <w:r>
        <w:rPr>
          <w:rFonts w:cs="Arial"/>
          <w:sz w:val="22"/>
          <w:szCs w:val="22"/>
        </w:rPr>
        <w:fldChar w:fldCharType="separate"/>
      </w:r>
      <w:r>
        <w:rPr>
          <w:rFonts w:cs="Arial"/>
          <w:sz w:val="22"/>
          <w:szCs w:val="22"/>
        </w:rPr>
        <w:t>20</w:t>
      </w:r>
      <w:r>
        <w:rPr>
          <w:rFonts w:cs="Arial"/>
          <w:sz w:val="22"/>
          <w:szCs w:val="22"/>
        </w:rPr>
        <w:fldChar w:fldCharType="end"/>
      </w:r>
      <w:r>
        <w:rPr>
          <w:rFonts w:cs="Arial"/>
          <w:sz w:val="22"/>
          <w:szCs w:val="22"/>
        </w:rPr>
        <w:fldChar w:fldCharType="end"/>
      </w:r>
    </w:p>
    <w:p>
      <w:pPr>
        <w:pStyle w:val="27"/>
        <w:tabs>
          <w:tab w:val="right" w:leader="dot" w:pos="8296"/>
        </w:tabs>
        <w:rPr>
          <w:rFonts w:cs="Arial"/>
          <w:sz w:val="22"/>
          <w:szCs w:val="22"/>
        </w:rPr>
      </w:pPr>
      <w:r>
        <w:fldChar w:fldCharType="begin"/>
      </w:r>
      <w:r>
        <w:instrText xml:space="preserve"> HYPERLINK \l "_Toc446596695" </w:instrText>
      </w:r>
      <w:r>
        <w:fldChar w:fldCharType="separate"/>
      </w:r>
      <w:r>
        <w:rPr>
          <w:rStyle w:val="36"/>
          <w:rFonts w:cs="Arial"/>
          <w:sz w:val="22"/>
          <w:szCs w:val="22"/>
        </w:rPr>
        <w:t>2.</w:t>
      </w:r>
      <w:r>
        <w:rPr>
          <w:rStyle w:val="36"/>
          <w:rFonts w:hint="eastAsia" w:cs="Arial"/>
          <w:sz w:val="22"/>
          <w:szCs w:val="22"/>
          <w:lang w:val="en-US" w:eastAsia="zh-CN"/>
        </w:rPr>
        <w:t>6</w:t>
      </w:r>
      <w:r>
        <w:rPr>
          <w:rStyle w:val="36"/>
          <w:rFonts w:cs="Arial"/>
          <w:sz w:val="22"/>
          <w:szCs w:val="22"/>
        </w:rPr>
        <w:t>.</w:t>
      </w:r>
      <w:r>
        <w:rPr>
          <w:rStyle w:val="36"/>
          <w:rFonts w:hint="eastAsia" w:cs="Arial"/>
          <w:sz w:val="22"/>
          <w:szCs w:val="22"/>
          <w:lang w:val="en-US" w:eastAsia="zh-CN"/>
        </w:rPr>
        <w:t>4</w:t>
      </w:r>
      <w:r>
        <w:rPr>
          <w:rStyle w:val="36"/>
          <w:rFonts w:cs="Arial"/>
          <w:sz w:val="22"/>
          <w:szCs w:val="22"/>
        </w:rPr>
        <w:t xml:space="preserve"> HDMI connector</w:t>
      </w:r>
      <w:r>
        <w:rPr>
          <w:rFonts w:cs="Arial"/>
          <w:sz w:val="22"/>
          <w:szCs w:val="22"/>
        </w:rPr>
        <w:tab/>
      </w:r>
      <w:r>
        <w:rPr>
          <w:rFonts w:cs="Arial"/>
          <w:sz w:val="22"/>
          <w:szCs w:val="22"/>
        </w:rPr>
        <w:fldChar w:fldCharType="begin"/>
      </w:r>
      <w:r>
        <w:rPr>
          <w:rFonts w:cs="Arial"/>
          <w:sz w:val="22"/>
          <w:szCs w:val="22"/>
        </w:rPr>
        <w:instrText xml:space="preserve"> PAGEREF _Toc446596695 \h </w:instrText>
      </w:r>
      <w:r>
        <w:rPr>
          <w:rFonts w:cs="Arial"/>
          <w:sz w:val="22"/>
          <w:szCs w:val="22"/>
        </w:rPr>
        <w:fldChar w:fldCharType="separate"/>
      </w:r>
      <w:r>
        <w:rPr>
          <w:rFonts w:cs="Arial"/>
          <w:sz w:val="22"/>
          <w:szCs w:val="22"/>
        </w:rPr>
        <w:t>21</w:t>
      </w:r>
      <w:r>
        <w:rPr>
          <w:rFonts w:cs="Arial"/>
          <w:sz w:val="22"/>
          <w:szCs w:val="22"/>
        </w:rPr>
        <w:fldChar w:fldCharType="end"/>
      </w:r>
      <w:r>
        <w:rPr>
          <w:rFonts w:cs="Arial"/>
          <w:sz w:val="22"/>
          <w:szCs w:val="22"/>
        </w:rPr>
        <w:fldChar w:fldCharType="end"/>
      </w:r>
    </w:p>
    <w:p>
      <w:pPr>
        <w:pStyle w:val="23"/>
        <w:tabs>
          <w:tab w:val="right" w:leader="dot" w:pos="8296"/>
        </w:tabs>
        <w:rPr>
          <w:lang w:eastAsia="zh-CN"/>
        </w:rPr>
      </w:pPr>
      <w:r>
        <w:fldChar w:fldCharType="begin"/>
      </w:r>
      <w:r>
        <w:instrText xml:space="preserve"> HYPERLINK \l "_Toc446596696" </w:instrText>
      </w:r>
      <w:r>
        <w:fldChar w:fldCharType="separate"/>
      </w:r>
      <w:r>
        <w:rPr>
          <w:rStyle w:val="36"/>
          <w:rFonts w:eastAsia="宋体" w:cs="Arial"/>
          <w:sz w:val="22"/>
          <w:szCs w:val="22"/>
          <w:lang w:eastAsia="zh-CN"/>
        </w:rPr>
        <w:t>2.</w:t>
      </w:r>
      <w:r>
        <w:rPr>
          <w:rStyle w:val="36"/>
          <w:rFonts w:hint="eastAsia" w:eastAsia="宋体" w:cs="Arial"/>
          <w:sz w:val="22"/>
          <w:szCs w:val="22"/>
          <w:lang w:val="en-US" w:eastAsia="zh-CN"/>
        </w:rPr>
        <w:t>7</w:t>
      </w:r>
      <w:r>
        <w:rPr>
          <w:rStyle w:val="36"/>
          <w:rFonts w:eastAsia="宋体" w:cs="Arial"/>
          <w:sz w:val="22"/>
          <w:szCs w:val="22"/>
          <w:lang w:eastAsia="zh-CN"/>
        </w:rPr>
        <w:t xml:space="preserve"> Power connector</w:t>
      </w:r>
      <w:r>
        <w:rPr>
          <w:rFonts w:cs="Arial"/>
          <w:sz w:val="22"/>
          <w:szCs w:val="22"/>
        </w:rPr>
        <w:tab/>
      </w:r>
      <w:r>
        <w:rPr>
          <w:rFonts w:cs="Arial"/>
          <w:sz w:val="22"/>
          <w:szCs w:val="22"/>
        </w:rPr>
        <w:fldChar w:fldCharType="begin"/>
      </w:r>
      <w:r>
        <w:rPr>
          <w:rFonts w:cs="Arial"/>
          <w:sz w:val="22"/>
          <w:szCs w:val="22"/>
        </w:rPr>
        <w:instrText xml:space="preserve"> PAGEREF _Toc446596696 \h </w:instrText>
      </w:r>
      <w:r>
        <w:rPr>
          <w:rFonts w:cs="Arial"/>
          <w:sz w:val="22"/>
          <w:szCs w:val="22"/>
        </w:rPr>
        <w:fldChar w:fldCharType="separate"/>
      </w:r>
      <w:r>
        <w:rPr>
          <w:rFonts w:cs="Arial"/>
          <w:sz w:val="22"/>
          <w:szCs w:val="22"/>
        </w:rPr>
        <w:t>21</w:t>
      </w:r>
      <w:r>
        <w:rPr>
          <w:rFonts w:cs="Arial"/>
          <w:sz w:val="22"/>
          <w:szCs w:val="22"/>
        </w:rPr>
        <w:fldChar w:fldCharType="end"/>
      </w:r>
      <w:r>
        <w:rPr>
          <w:rFonts w:cs="Arial"/>
          <w:sz w:val="22"/>
          <w:szCs w:val="22"/>
        </w:rPr>
        <w:fldChar w:fldCharType="end"/>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"_Toc446596697" </w:instrText>
      </w:r>
      <w:r>
        <w:fldChar w:fldCharType="separate"/>
      </w:r>
      <w:r>
        <w:rPr>
          <w:rStyle w:val="36"/>
          <w:rFonts w:eastAsia="宋体" w:cs="Arial"/>
          <w:sz w:val="22"/>
          <w:szCs w:val="22"/>
          <w:lang w:eastAsia="zh-CN"/>
        </w:rPr>
        <w:t>2.</w:t>
      </w:r>
      <w:r>
        <w:rPr>
          <w:rStyle w:val="36"/>
          <w:rFonts w:hint="eastAsia" w:eastAsia="宋体" w:cs="Arial"/>
          <w:sz w:val="22"/>
          <w:szCs w:val="22"/>
          <w:lang w:val="en-US" w:eastAsia="zh-CN"/>
        </w:rPr>
        <w:t>8</w:t>
      </w:r>
      <w:r>
        <w:rPr>
          <w:rStyle w:val="36"/>
          <w:rFonts w:eastAsia="宋体" w:cs="Arial"/>
          <w:sz w:val="22"/>
          <w:szCs w:val="22"/>
          <w:lang w:eastAsia="zh-CN"/>
        </w:rPr>
        <w:t xml:space="preserve"> Connectors Definition</w:t>
      </w:r>
      <w:r>
        <w:rPr>
          <w:rFonts w:cs="Arial"/>
          <w:sz w:val="22"/>
          <w:szCs w:val="22"/>
        </w:rPr>
        <w:tab/>
      </w:r>
      <w:r>
        <w:rPr>
          <w:rFonts w:cs="Arial"/>
          <w:sz w:val="22"/>
          <w:szCs w:val="22"/>
        </w:rPr>
        <w:fldChar w:fldCharType="begin"/>
      </w:r>
      <w:r>
        <w:rPr>
          <w:rFonts w:cs="Arial"/>
          <w:sz w:val="22"/>
          <w:szCs w:val="22"/>
        </w:rPr>
        <w:instrText xml:space="preserve"> PAGEREF _Toc446596697 \h </w:instrText>
      </w:r>
      <w:r>
        <w:rPr>
          <w:rFonts w:cs="Arial"/>
          <w:sz w:val="22"/>
          <w:szCs w:val="22"/>
        </w:rPr>
        <w:fldChar w:fldCharType="separate"/>
      </w:r>
      <w:r>
        <w:rPr>
          <w:rFonts w:cs="Arial"/>
          <w:sz w:val="22"/>
          <w:szCs w:val="22"/>
        </w:rPr>
        <w:t>21</w:t>
      </w:r>
      <w:r>
        <w:rPr>
          <w:rFonts w:cs="Arial"/>
          <w:sz w:val="22"/>
          <w:szCs w:val="22"/>
        </w:rPr>
        <w:fldChar w:fldCharType="end"/>
      </w:r>
      <w:r>
        <w:rPr>
          <w:rFonts w:cs="Arial"/>
          <w:sz w:val="22"/>
          <w:szCs w:val="22"/>
        </w:rPr>
        <w:fldChar w:fldCharType="end"/>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"_Toc446596698" </w:instrText>
      </w:r>
      <w:r>
        <w:fldChar w:fldCharType="separate"/>
      </w:r>
      <w:r>
        <w:rPr>
          <w:rStyle w:val="36"/>
          <w:rFonts w:eastAsia="宋体" w:cs="Arial"/>
          <w:sz w:val="22"/>
          <w:szCs w:val="22"/>
          <w:lang w:eastAsia="zh-CN"/>
        </w:rPr>
        <w:t>2.</w:t>
      </w:r>
      <w:r>
        <w:rPr>
          <w:rStyle w:val="36"/>
          <w:rFonts w:hint="eastAsia" w:eastAsia="宋体" w:cs="Arial"/>
          <w:sz w:val="22"/>
          <w:szCs w:val="22"/>
          <w:lang w:val="en-US" w:eastAsia="zh-CN"/>
        </w:rPr>
        <w:t>9</w:t>
      </w:r>
      <w:r>
        <w:rPr>
          <w:rStyle w:val="36"/>
          <w:rFonts w:eastAsia="宋体" w:cs="Arial"/>
          <w:sz w:val="22"/>
          <w:szCs w:val="22"/>
          <w:lang w:eastAsia="zh-CN"/>
        </w:rPr>
        <w:t xml:space="preserve"> Driver installation</w:t>
      </w:r>
      <w:r>
        <w:rPr>
          <w:rFonts w:cs="Arial"/>
          <w:sz w:val="22"/>
          <w:szCs w:val="22"/>
        </w:rPr>
        <w:tab/>
      </w:r>
      <w:r>
        <w:rPr>
          <w:rFonts w:cs="Arial"/>
          <w:sz w:val="22"/>
          <w:szCs w:val="22"/>
        </w:rPr>
        <w:fldChar w:fldCharType="begin"/>
      </w:r>
      <w:r>
        <w:rPr>
          <w:rFonts w:cs="Arial"/>
          <w:sz w:val="22"/>
          <w:szCs w:val="22"/>
        </w:rPr>
        <w:instrText xml:space="preserve"> PAGEREF _Toc446596698 \h </w:instrText>
      </w:r>
      <w:r>
        <w:rPr>
          <w:rFonts w:cs="Arial"/>
          <w:sz w:val="22"/>
          <w:szCs w:val="22"/>
        </w:rPr>
        <w:fldChar w:fldCharType="separate"/>
      </w:r>
      <w:r>
        <w:rPr>
          <w:rFonts w:cs="Arial"/>
          <w:sz w:val="22"/>
          <w:szCs w:val="22"/>
        </w:rPr>
        <w:t>25</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"_Toc446596699" </w:instrText>
      </w:r>
      <w:r>
        <w:fldChar w:fldCharType="separate"/>
      </w:r>
      <w:r>
        <w:rPr>
          <w:rStyle w:val="36"/>
          <w:rFonts w:cs="Arial"/>
          <w:sz w:val="22"/>
          <w:szCs w:val="22"/>
        </w:rPr>
        <w:t>2.</w:t>
      </w:r>
      <w:r>
        <w:rPr>
          <w:rStyle w:val="36"/>
          <w:rFonts w:hint="eastAsia" w:cs="Arial"/>
          <w:sz w:val="22"/>
          <w:szCs w:val="22"/>
          <w:lang w:val="en-US" w:eastAsia="zh-CN"/>
        </w:rPr>
        <w:t>9</w:t>
      </w:r>
      <w:r>
        <w:rPr>
          <w:rStyle w:val="36"/>
          <w:rFonts w:cs="Arial"/>
          <w:sz w:val="22"/>
          <w:szCs w:val="22"/>
        </w:rPr>
        <w:t>.1 Chipset driver</w:t>
      </w:r>
      <w:r>
        <w:rPr>
          <w:rFonts w:cs="Arial"/>
          <w:sz w:val="22"/>
          <w:szCs w:val="22"/>
        </w:rPr>
        <w:tab/>
      </w:r>
      <w:r>
        <w:rPr>
          <w:rFonts w:cs="Arial"/>
          <w:sz w:val="22"/>
          <w:szCs w:val="22"/>
        </w:rPr>
        <w:fldChar w:fldCharType="begin"/>
      </w:r>
      <w:r>
        <w:rPr>
          <w:rFonts w:cs="Arial"/>
          <w:sz w:val="22"/>
          <w:szCs w:val="22"/>
        </w:rPr>
        <w:instrText xml:space="preserve"> PAGEREF _Toc446596699 \h </w:instrText>
      </w:r>
      <w:r>
        <w:rPr>
          <w:rFonts w:cs="Arial"/>
          <w:sz w:val="22"/>
          <w:szCs w:val="22"/>
        </w:rPr>
        <w:fldChar w:fldCharType="separate"/>
      </w:r>
      <w:r>
        <w:rPr>
          <w:rFonts w:cs="Arial"/>
          <w:sz w:val="22"/>
          <w:szCs w:val="22"/>
        </w:rPr>
        <w:t>27</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"_Toc446596700" </w:instrText>
      </w:r>
      <w:r>
        <w:fldChar w:fldCharType="separate"/>
      </w:r>
      <w:r>
        <w:rPr>
          <w:rStyle w:val="36"/>
          <w:rFonts w:cs="Arial"/>
          <w:sz w:val="22"/>
          <w:szCs w:val="22"/>
        </w:rPr>
        <w:t>2.</w:t>
      </w:r>
      <w:r>
        <w:rPr>
          <w:rStyle w:val="36"/>
          <w:rFonts w:hint="eastAsia" w:cs="Arial"/>
          <w:sz w:val="22"/>
          <w:szCs w:val="22"/>
          <w:lang w:val="en-US" w:eastAsia="zh-CN"/>
        </w:rPr>
        <w:t>9</w:t>
      </w:r>
      <w:r>
        <w:rPr>
          <w:rStyle w:val="36"/>
          <w:rFonts w:cs="Arial"/>
          <w:sz w:val="22"/>
          <w:szCs w:val="22"/>
        </w:rPr>
        <w:t>.2 Graphics driver</w:t>
      </w:r>
      <w:r>
        <w:rPr>
          <w:rFonts w:cs="Arial"/>
          <w:sz w:val="22"/>
          <w:szCs w:val="22"/>
        </w:rPr>
        <w:tab/>
      </w:r>
      <w:r>
        <w:rPr>
          <w:rFonts w:cs="Arial"/>
          <w:sz w:val="22"/>
          <w:szCs w:val="22"/>
        </w:rPr>
        <w:fldChar w:fldCharType="begin"/>
      </w:r>
      <w:r>
        <w:rPr>
          <w:rFonts w:cs="Arial"/>
          <w:sz w:val="22"/>
          <w:szCs w:val="22"/>
        </w:rPr>
        <w:instrText xml:space="preserve"> PAGEREF _Toc446596700 \h </w:instrText>
      </w:r>
      <w:r>
        <w:rPr>
          <w:rFonts w:cs="Arial"/>
          <w:sz w:val="22"/>
          <w:szCs w:val="22"/>
        </w:rPr>
        <w:fldChar w:fldCharType="separate"/>
      </w:r>
      <w:r>
        <w:rPr>
          <w:rFonts w:cs="Arial"/>
          <w:sz w:val="22"/>
          <w:szCs w:val="22"/>
        </w:rPr>
        <w:t>29</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"_Toc446596701" </w:instrText>
      </w:r>
      <w:r>
        <w:fldChar w:fldCharType="separate"/>
      </w:r>
      <w:r>
        <w:rPr>
          <w:rStyle w:val="36"/>
          <w:rFonts w:cs="Arial"/>
          <w:sz w:val="22"/>
          <w:szCs w:val="22"/>
        </w:rPr>
        <w:t>2.</w:t>
      </w:r>
      <w:r>
        <w:rPr>
          <w:rStyle w:val="36"/>
          <w:rFonts w:hint="eastAsia" w:cs="Arial"/>
          <w:sz w:val="22"/>
          <w:szCs w:val="22"/>
          <w:lang w:val="en-US" w:eastAsia="zh-CN"/>
        </w:rPr>
        <w:t>9.</w:t>
      </w:r>
      <w:r>
        <w:rPr>
          <w:rStyle w:val="36"/>
          <w:rFonts w:cs="Arial"/>
          <w:sz w:val="22"/>
          <w:szCs w:val="22"/>
        </w:rPr>
        <w:t>3 Audio driver</w:t>
      </w:r>
      <w:r>
        <w:rPr>
          <w:rFonts w:cs="Arial"/>
          <w:sz w:val="22"/>
          <w:szCs w:val="22"/>
        </w:rPr>
        <w:tab/>
      </w:r>
      <w:r>
        <w:rPr>
          <w:rFonts w:cs="Arial"/>
          <w:sz w:val="22"/>
          <w:szCs w:val="22"/>
        </w:rPr>
        <w:fldChar w:fldCharType="begin"/>
      </w:r>
      <w:r>
        <w:rPr>
          <w:rFonts w:cs="Arial"/>
          <w:sz w:val="22"/>
          <w:szCs w:val="22"/>
        </w:rPr>
        <w:instrText xml:space="preserve"> PAGEREF _Toc446596701 \h </w:instrText>
      </w:r>
      <w:r>
        <w:rPr>
          <w:rFonts w:cs="Arial"/>
          <w:sz w:val="22"/>
          <w:szCs w:val="22"/>
        </w:rPr>
        <w:fldChar w:fldCharType="separate"/>
      </w:r>
      <w:r>
        <w:rPr>
          <w:rFonts w:cs="Arial"/>
          <w:sz w:val="22"/>
          <w:szCs w:val="22"/>
        </w:rPr>
        <w:t>33</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"_Toc446596702" </w:instrText>
      </w:r>
      <w:r>
        <w:fldChar w:fldCharType="separate"/>
      </w:r>
      <w:r>
        <w:rPr>
          <w:rStyle w:val="36"/>
          <w:rFonts w:cs="Arial"/>
          <w:sz w:val="22"/>
          <w:szCs w:val="22"/>
        </w:rPr>
        <w:t>2.</w:t>
      </w:r>
      <w:r>
        <w:rPr>
          <w:rStyle w:val="36"/>
          <w:rFonts w:hint="eastAsia" w:cs="Arial"/>
          <w:sz w:val="22"/>
          <w:szCs w:val="22"/>
          <w:lang w:val="en-US" w:eastAsia="zh-CN"/>
        </w:rPr>
        <w:t>9.</w:t>
      </w:r>
      <w:r>
        <w:rPr>
          <w:rStyle w:val="36"/>
          <w:rFonts w:cs="Arial"/>
          <w:sz w:val="22"/>
          <w:szCs w:val="22"/>
        </w:rPr>
        <w:t>4 LAN driver</w:t>
      </w:r>
      <w:r>
        <w:rPr>
          <w:rFonts w:cs="Arial"/>
          <w:sz w:val="22"/>
          <w:szCs w:val="22"/>
        </w:rPr>
        <w:tab/>
      </w:r>
      <w:r>
        <w:rPr>
          <w:rFonts w:cs="Arial"/>
          <w:sz w:val="22"/>
          <w:szCs w:val="22"/>
        </w:rPr>
        <w:fldChar w:fldCharType="begin"/>
      </w:r>
      <w:r>
        <w:rPr>
          <w:rFonts w:cs="Arial"/>
          <w:sz w:val="22"/>
          <w:szCs w:val="22"/>
        </w:rPr>
        <w:instrText xml:space="preserve"> PAGEREF _Toc446596702 \h </w:instrText>
      </w:r>
      <w:r>
        <w:rPr>
          <w:rFonts w:cs="Arial"/>
          <w:sz w:val="22"/>
          <w:szCs w:val="22"/>
        </w:rPr>
        <w:fldChar w:fldCharType="separate"/>
      </w:r>
      <w:r>
        <w:rPr>
          <w:rFonts w:cs="Arial"/>
          <w:sz w:val="22"/>
          <w:szCs w:val="22"/>
        </w:rPr>
        <w:t>35</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"_Toc446596703" </w:instrText>
      </w:r>
      <w:r>
        <w:fldChar w:fldCharType="separate"/>
      </w:r>
      <w:r>
        <w:rPr>
          <w:rStyle w:val="36"/>
          <w:rFonts w:cs="Arial"/>
          <w:sz w:val="22"/>
          <w:szCs w:val="22"/>
        </w:rPr>
        <w:t>2.</w:t>
      </w:r>
      <w:r>
        <w:rPr>
          <w:rStyle w:val="36"/>
          <w:rFonts w:hint="eastAsia" w:cs="Arial"/>
          <w:sz w:val="22"/>
          <w:szCs w:val="22"/>
          <w:lang w:val="en-US" w:eastAsia="zh-CN"/>
        </w:rPr>
        <w:t>9</w:t>
      </w:r>
      <w:r>
        <w:rPr>
          <w:rStyle w:val="36"/>
          <w:rFonts w:cs="Arial"/>
          <w:sz w:val="22"/>
          <w:szCs w:val="22"/>
        </w:rPr>
        <w:t>.</w:t>
      </w:r>
      <w:r>
        <w:rPr>
          <w:rStyle w:val="36"/>
          <w:rFonts w:hint="eastAsia" w:cs="Arial"/>
          <w:sz w:val="22"/>
          <w:szCs w:val="22"/>
          <w:lang w:val="en-US" w:eastAsia="zh-CN"/>
        </w:rPr>
        <w:t xml:space="preserve">5 </w:t>
      </w:r>
      <w:r>
        <w:rPr>
          <w:rStyle w:val="36"/>
          <w:rFonts w:hint="default" w:hAnsi="Calibri" w:cs="Calibri" w:asciiTheme="minorAscii"/>
          <w:sz w:val="22"/>
          <w:szCs w:val="22"/>
          <w:lang w:val="en-US" w:eastAsia="zh-CN"/>
        </w:rPr>
        <w:t xml:space="preserve">pci </w:t>
      </w:r>
      <w:r>
        <w:rPr>
          <w:rStyle w:val="36"/>
          <w:rFonts w:hint="default" w:ascii="Calibri" w:hAnsi="Calibri" w:cs="Calibri"/>
          <w:sz w:val="22"/>
          <w:szCs w:val="22"/>
          <w:lang w:val="en-US" w:eastAsia="zh-CN"/>
        </w:rPr>
        <w:t>driver</w:t>
      </w:r>
      <w:r>
        <w:rPr>
          <w:rFonts w:cs="Arial"/>
          <w:sz w:val="22"/>
          <w:szCs w:val="22"/>
        </w:rPr>
        <w:tab/>
      </w:r>
      <w:r>
        <w:rPr>
          <w:rFonts w:cs="Arial"/>
          <w:sz w:val="22"/>
          <w:szCs w:val="22"/>
        </w:rPr>
        <w:fldChar w:fldCharType="begin"/>
      </w:r>
      <w:r>
        <w:rPr>
          <w:rFonts w:cs="Arial"/>
          <w:sz w:val="22"/>
          <w:szCs w:val="22"/>
        </w:rPr>
        <w:instrText xml:space="preserve"> PAGEREF _Toc446596703 \h </w:instrText>
      </w:r>
      <w:r>
        <w:rPr>
          <w:rFonts w:cs="Arial"/>
          <w:sz w:val="22"/>
          <w:szCs w:val="22"/>
        </w:rPr>
        <w:fldChar w:fldCharType="separate"/>
      </w:r>
      <w:r>
        <w:rPr>
          <w:rFonts w:hint="eastAsia" w:cs="Arial"/>
          <w:sz w:val="22"/>
          <w:szCs w:val="22"/>
          <w:lang w:val="en-US" w:eastAsia="zh-CN"/>
        </w:rPr>
        <w:t>38</w:t>
      </w:r>
      <w:r>
        <w:rPr>
          <w:rFonts w:cs="Arial"/>
          <w:sz w:val="22"/>
          <w:szCs w:val="22"/>
        </w:rPr>
        <w:fldChar w:fldCharType="end"/>
      </w:r>
      <w:r>
        <w:rPr>
          <w:rFonts w:cs="Arial"/>
          <w:sz w:val="22"/>
          <w:szCs w:val="22"/>
        </w:rPr>
        <w:fldChar w:fldCharType="end"/>
      </w:r>
    </w:p>
    <w:p>
      <w:pPr>
        <w:pStyle w:val="27"/>
        <w:tabs>
          <w:tab w:val="right" w:leader="dot" w:pos="8296"/>
        </w:tabs>
        <w:rPr>
          <w:rStyle w:val="36"/>
          <w:rFonts w:cs="Arial"/>
          <w:sz w:val="22"/>
          <w:szCs w:val="22"/>
          <w:lang w:eastAsia="zh-CN"/>
        </w:rPr>
      </w:pPr>
    </w:p>
    <w:p>
      <w:pPr>
        <w:rPr>
          <w:rFonts w:asciiTheme="minorHAnsi" w:hAnsiTheme="minorHAnsi"/>
          <w:color w:val="17365D"/>
          <w:sz w:val="44"/>
          <w:szCs w:val="44"/>
          <w:lang w:eastAsia="zh-CN"/>
        </w:rPr>
      </w:pPr>
      <w:r>
        <w:rPr>
          <w:rFonts w:cs="Arial" w:asciiTheme="minorHAnsi" w:hAnsiTheme="minorHAnsi"/>
          <w:b/>
          <w:bCs/>
          <w:color w:val="17365D"/>
          <w:sz w:val="44"/>
          <w:szCs w:val="44"/>
        </w:rPr>
        <w:t>C</w:t>
      </w:r>
      <w:r>
        <w:rPr>
          <w:rFonts w:cs="Arial" w:asciiTheme="minorHAnsi" w:hAnsiTheme="minorHAnsi"/>
          <w:b/>
          <w:bCs/>
          <w:color w:val="17365D"/>
          <w:sz w:val="44"/>
          <w:szCs w:val="44"/>
          <w:lang w:eastAsia="zh-CN"/>
        </w:rPr>
        <w:t>HAPTER 3 BIOS SETTING</w:t>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"_Toc446596705" </w:instrText>
      </w:r>
      <w:r>
        <w:fldChar w:fldCharType="separate"/>
      </w:r>
      <w:r>
        <w:rPr>
          <w:rStyle w:val="36"/>
          <w:rFonts w:cs="Arial"/>
          <w:sz w:val="22"/>
          <w:szCs w:val="22"/>
          <w:lang w:eastAsia="zh-CN"/>
        </w:rPr>
        <w:t>3.1</w:t>
      </w:r>
      <w:r>
        <w:rPr>
          <w:rFonts w:cs="Arial" w:eastAsiaTheme="minorEastAsia"/>
          <w:b w:val="0"/>
          <w:bCs w:val="0"/>
          <w:caps w:val="0"/>
          <w:kern w:val="2"/>
          <w:sz w:val="22"/>
          <w:szCs w:val="22"/>
          <w:lang w:eastAsia="zh-CN"/>
        </w:rPr>
        <w:tab/>
      </w:r>
      <w:r>
        <w:rPr>
          <w:rStyle w:val="36"/>
          <w:rFonts w:cs="Arial"/>
          <w:sz w:val="22"/>
          <w:szCs w:val="22"/>
          <w:lang w:eastAsia="zh-CN"/>
        </w:rPr>
        <w:t>Introduction</w:t>
      </w:r>
      <w:r>
        <w:rPr>
          <w:rFonts w:cs="Arial"/>
          <w:sz w:val="22"/>
          <w:szCs w:val="22"/>
        </w:rPr>
        <w:tab/>
      </w:r>
      <w:r>
        <w:rPr>
          <w:rFonts w:cs="Arial"/>
          <w:sz w:val="22"/>
          <w:szCs w:val="22"/>
        </w:rPr>
        <w:fldChar w:fldCharType="begin"/>
      </w:r>
      <w:r>
        <w:rPr>
          <w:rFonts w:cs="Arial"/>
          <w:sz w:val="22"/>
          <w:szCs w:val="22"/>
        </w:rPr>
        <w:instrText xml:space="preserve"> PAGEREF _Toc446596705 \h </w:instrText>
      </w:r>
      <w:r>
        <w:rPr>
          <w:rFonts w:cs="Arial"/>
          <w:sz w:val="22"/>
          <w:szCs w:val="22"/>
        </w:rPr>
        <w:fldChar w:fldCharType="separate"/>
      </w:r>
      <w:r>
        <w:rPr>
          <w:rFonts w:cs="Arial"/>
          <w:sz w:val="22"/>
          <w:szCs w:val="22"/>
        </w:rPr>
        <w:t>4</w:t>
      </w:r>
      <w:r>
        <w:rPr>
          <w:rFonts w:hint="eastAsia" w:cs="Arial"/>
          <w:sz w:val="22"/>
          <w:szCs w:val="22"/>
          <w:lang w:val="en-US" w:eastAsia="zh-CN"/>
        </w:rPr>
        <w:t>2</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"_Toc446596706" </w:instrText>
      </w:r>
      <w:r>
        <w:fldChar w:fldCharType="separate"/>
      </w:r>
      <w:r>
        <w:rPr>
          <w:rStyle w:val="36"/>
          <w:rFonts w:cs="Arial"/>
          <w:sz w:val="22"/>
          <w:szCs w:val="22"/>
        </w:rPr>
        <w:t>3.1.1 Starting setup</w:t>
      </w:r>
      <w:r>
        <w:rPr>
          <w:rFonts w:cs="Arial"/>
          <w:sz w:val="22"/>
          <w:szCs w:val="22"/>
        </w:rPr>
        <w:tab/>
      </w:r>
      <w:r>
        <w:rPr>
          <w:rFonts w:cs="Arial"/>
          <w:sz w:val="22"/>
          <w:szCs w:val="22"/>
        </w:rPr>
        <w:fldChar w:fldCharType="begin"/>
      </w:r>
      <w:r>
        <w:rPr>
          <w:rFonts w:cs="Arial"/>
          <w:sz w:val="22"/>
          <w:szCs w:val="22"/>
        </w:rPr>
        <w:instrText xml:space="preserve"> PAGEREF _Toc446596706 \h </w:instrText>
      </w:r>
      <w:r>
        <w:rPr>
          <w:rFonts w:cs="Arial"/>
          <w:sz w:val="22"/>
          <w:szCs w:val="22"/>
        </w:rPr>
        <w:fldChar w:fldCharType="separate"/>
      </w:r>
      <w:r>
        <w:rPr>
          <w:rFonts w:cs="Arial"/>
          <w:sz w:val="22"/>
          <w:szCs w:val="22"/>
        </w:rPr>
        <w:t>4</w:t>
      </w:r>
      <w:r>
        <w:rPr>
          <w:rFonts w:hint="eastAsia" w:cs="Arial"/>
          <w:sz w:val="22"/>
          <w:szCs w:val="22"/>
          <w:lang w:val="en-US" w:eastAsia="zh-CN"/>
        </w:rPr>
        <w:t>2</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"_Toc446596707" </w:instrText>
      </w:r>
      <w:r>
        <w:fldChar w:fldCharType="separate"/>
      </w:r>
      <w:r>
        <w:rPr>
          <w:rStyle w:val="36"/>
          <w:rFonts w:cs="Arial"/>
          <w:sz w:val="22"/>
          <w:szCs w:val="22"/>
        </w:rPr>
        <w:t>3.1.2 Using setup</w:t>
      </w:r>
      <w:r>
        <w:rPr>
          <w:rFonts w:cs="Arial"/>
          <w:sz w:val="22"/>
          <w:szCs w:val="22"/>
        </w:rPr>
        <w:tab/>
      </w:r>
      <w:r>
        <w:rPr>
          <w:rFonts w:hint="eastAsia" w:cs="Arial"/>
          <w:sz w:val="22"/>
          <w:szCs w:val="22"/>
          <w:lang w:val="en-US" w:eastAsia="zh-CN"/>
        </w:rPr>
        <w:t>4</w:t>
      </w:r>
      <w:r>
        <w:rPr>
          <w:rFonts w:cs="Arial"/>
          <w:sz w:val="22"/>
          <w:szCs w:val="22"/>
        </w:rPr>
        <w:fldChar w:fldCharType="end"/>
      </w:r>
      <w:r>
        <w:rPr>
          <w:rFonts w:hint="eastAsia" w:cs="Arial"/>
          <w:sz w:val="22"/>
          <w:szCs w:val="22"/>
          <w:lang w:val="en-US" w:eastAsia="zh-CN"/>
        </w:rPr>
        <w:t>2</w:t>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"_Toc446596708" </w:instrText>
      </w:r>
      <w:r>
        <w:fldChar w:fldCharType="separate"/>
      </w:r>
      <w:r>
        <w:rPr>
          <w:rStyle w:val="36"/>
          <w:rFonts w:cs="Arial"/>
          <w:sz w:val="22"/>
          <w:szCs w:val="22"/>
        </w:rPr>
        <w:t>3.1.3 Getting help</w:t>
      </w:r>
      <w:r>
        <w:rPr>
          <w:rFonts w:cs="Arial"/>
          <w:sz w:val="22"/>
          <w:szCs w:val="22"/>
        </w:rPr>
        <w:tab/>
      </w:r>
      <w:r>
        <w:rPr>
          <w:rFonts w:cs="Arial"/>
          <w:sz w:val="22"/>
          <w:szCs w:val="22"/>
        </w:rPr>
        <w:fldChar w:fldCharType="begin"/>
      </w:r>
      <w:r>
        <w:rPr>
          <w:rFonts w:cs="Arial"/>
          <w:sz w:val="22"/>
          <w:szCs w:val="22"/>
        </w:rPr>
        <w:instrText xml:space="preserve"> PAGEREF _Toc446596708 \h </w:instrText>
      </w:r>
      <w:r>
        <w:rPr>
          <w:rFonts w:cs="Arial"/>
          <w:sz w:val="22"/>
          <w:szCs w:val="22"/>
        </w:rPr>
        <w:fldChar w:fldCharType="separate"/>
      </w:r>
      <w:r>
        <w:rPr>
          <w:rFonts w:cs="Arial"/>
          <w:sz w:val="22"/>
          <w:szCs w:val="22"/>
        </w:rPr>
        <w:t>42</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"_Toc446596709" </w:instrText>
      </w:r>
      <w:r>
        <w:fldChar w:fldCharType="separate"/>
      </w:r>
      <w:r>
        <w:rPr>
          <w:rStyle w:val="36"/>
          <w:rFonts w:cs="Arial"/>
          <w:sz w:val="22"/>
          <w:szCs w:val="22"/>
        </w:rPr>
        <w:t>3.1.4 Unable to reboot after configuration changes</w:t>
      </w:r>
      <w:r>
        <w:rPr>
          <w:rFonts w:cs="Arial"/>
          <w:sz w:val="22"/>
          <w:szCs w:val="22"/>
        </w:rPr>
        <w:tab/>
      </w:r>
      <w:r>
        <w:rPr>
          <w:rFonts w:cs="Arial"/>
          <w:sz w:val="22"/>
          <w:szCs w:val="22"/>
        </w:rPr>
        <w:fldChar w:fldCharType="begin"/>
      </w:r>
      <w:r>
        <w:rPr>
          <w:rFonts w:cs="Arial"/>
          <w:sz w:val="22"/>
          <w:szCs w:val="22"/>
        </w:rPr>
        <w:instrText xml:space="preserve"> PAGEREF _Toc446596709 \h </w:instrText>
      </w:r>
      <w:r>
        <w:rPr>
          <w:rFonts w:cs="Arial"/>
          <w:sz w:val="22"/>
          <w:szCs w:val="22"/>
        </w:rPr>
        <w:fldChar w:fldCharType="separate"/>
      </w:r>
      <w:r>
        <w:rPr>
          <w:rFonts w:cs="Arial"/>
          <w:sz w:val="22"/>
          <w:szCs w:val="22"/>
        </w:rPr>
        <w:t>42</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"_Toc446596710" </w:instrText>
      </w:r>
      <w:r>
        <w:fldChar w:fldCharType="separate"/>
      </w:r>
      <w:r>
        <w:rPr>
          <w:rStyle w:val="36"/>
          <w:rFonts w:cs="Arial"/>
          <w:sz w:val="22"/>
          <w:szCs w:val="22"/>
        </w:rPr>
        <w:t>3.1.5 BIOS menu bar</w:t>
      </w:r>
      <w:r>
        <w:rPr>
          <w:rFonts w:cs="Arial"/>
          <w:sz w:val="22"/>
          <w:szCs w:val="22"/>
        </w:rPr>
        <w:tab/>
      </w:r>
      <w:r>
        <w:rPr>
          <w:rFonts w:cs="Arial"/>
          <w:sz w:val="22"/>
          <w:szCs w:val="22"/>
        </w:rPr>
        <w:fldChar w:fldCharType="begin"/>
      </w:r>
      <w:r>
        <w:rPr>
          <w:rFonts w:cs="Arial"/>
          <w:sz w:val="22"/>
          <w:szCs w:val="22"/>
        </w:rPr>
        <w:instrText xml:space="preserve"> PAGEREF _Toc446596710 \h </w:instrText>
      </w:r>
      <w:r>
        <w:rPr>
          <w:rFonts w:cs="Arial"/>
          <w:sz w:val="22"/>
          <w:szCs w:val="22"/>
        </w:rPr>
        <w:fldChar w:fldCharType="separate"/>
      </w:r>
      <w:r>
        <w:rPr>
          <w:rFonts w:cs="Arial"/>
          <w:sz w:val="22"/>
          <w:szCs w:val="22"/>
        </w:rPr>
        <w:t>42</w:t>
      </w:r>
      <w:r>
        <w:rPr>
          <w:rFonts w:cs="Arial"/>
          <w:sz w:val="22"/>
          <w:szCs w:val="22"/>
        </w:rPr>
        <w:fldChar w:fldCharType="end"/>
      </w:r>
      <w:r>
        <w:rPr>
          <w:rFonts w:cs="Arial"/>
          <w:sz w:val="22"/>
          <w:szCs w:val="22"/>
        </w:rPr>
        <w:fldChar w:fldCharType="end"/>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"_Toc446596711" </w:instrText>
      </w:r>
      <w:r>
        <w:fldChar w:fldCharType="separate"/>
      </w:r>
      <w:r>
        <w:rPr>
          <w:rStyle w:val="36"/>
          <w:rFonts w:cs="Arial"/>
          <w:sz w:val="22"/>
          <w:szCs w:val="22"/>
          <w:lang w:eastAsia="zh-CN"/>
        </w:rPr>
        <w:t>3.2</w:t>
      </w:r>
      <w:r>
        <w:rPr>
          <w:rFonts w:cs="Arial" w:eastAsiaTheme="minorEastAsia"/>
          <w:b w:val="0"/>
          <w:bCs w:val="0"/>
          <w:caps w:val="0"/>
          <w:kern w:val="2"/>
          <w:sz w:val="22"/>
          <w:szCs w:val="22"/>
          <w:lang w:eastAsia="zh-CN"/>
        </w:rPr>
        <w:tab/>
      </w:r>
      <w:r>
        <w:rPr>
          <w:rStyle w:val="36"/>
          <w:rFonts w:cs="Arial"/>
          <w:sz w:val="22"/>
          <w:szCs w:val="22"/>
          <w:lang w:eastAsia="zh-CN"/>
        </w:rPr>
        <w:t>Main</w:t>
      </w:r>
      <w:r>
        <w:rPr>
          <w:rFonts w:cs="Arial"/>
          <w:sz w:val="22"/>
          <w:szCs w:val="22"/>
        </w:rPr>
        <w:tab/>
      </w:r>
      <w:r>
        <w:rPr>
          <w:rFonts w:cs="Arial"/>
          <w:sz w:val="22"/>
          <w:szCs w:val="22"/>
        </w:rPr>
        <w:fldChar w:fldCharType="begin"/>
      </w:r>
      <w:r>
        <w:rPr>
          <w:rFonts w:cs="Arial"/>
          <w:sz w:val="22"/>
          <w:szCs w:val="22"/>
        </w:rPr>
        <w:instrText xml:space="preserve"> PAGEREF _Toc446596711 \h </w:instrText>
      </w:r>
      <w:r>
        <w:rPr>
          <w:rFonts w:cs="Arial"/>
          <w:sz w:val="22"/>
          <w:szCs w:val="22"/>
        </w:rPr>
        <w:fldChar w:fldCharType="separate"/>
      </w:r>
      <w:r>
        <w:rPr>
          <w:rFonts w:cs="Arial"/>
          <w:sz w:val="22"/>
          <w:szCs w:val="22"/>
        </w:rPr>
        <w:t>4</w:t>
      </w:r>
      <w:r>
        <w:rPr>
          <w:rFonts w:hint="eastAsia" w:cs="Arial"/>
          <w:sz w:val="22"/>
          <w:szCs w:val="22"/>
          <w:lang w:val="en-US" w:eastAsia="zh-CN"/>
        </w:rPr>
        <w:t>3</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"_Toc446596712" </w:instrText>
      </w:r>
      <w:r>
        <w:fldChar w:fldCharType="separate"/>
      </w:r>
      <w:r>
        <w:rPr>
          <w:rStyle w:val="36"/>
          <w:rFonts w:cs="Arial"/>
          <w:sz w:val="22"/>
          <w:szCs w:val="22"/>
        </w:rPr>
        <w:t>3.2.1 System Time / System Date</w:t>
      </w:r>
      <w:r>
        <w:rPr>
          <w:rFonts w:cs="Arial"/>
          <w:sz w:val="22"/>
          <w:szCs w:val="22"/>
        </w:rPr>
        <w:tab/>
      </w:r>
      <w:r>
        <w:rPr>
          <w:rFonts w:cs="Arial"/>
          <w:sz w:val="22"/>
          <w:szCs w:val="22"/>
        </w:rPr>
        <w:fldChar w:fldCharType="begin"/>
      </w:r>
      <w:r>
        <w:rPr>
          <w:rFonts w:cs="Arial"/>
          <w:sz w:val="22"/>
          <w:szCs w:val="22"/>
        </w:rPr>
        <w:instrText xml:space="preserve"> PAGEREF _Toc446596712 \h </w:instrText>
      </w:r>
      <w:r>
        <w:rPr>
          <w:rFonts w:cs="Arial"/>
          <w:sz w:val="22"/>
          <w:szCs w:val="22"/>
        </w:rPr>
        <w:fldChar w:fldCharType="separate"/>
      </w:r>
      <w:r>
        <w:rPr>
          <w:rFonts w:cs="Arial"/>
          <w:sz w:val="22"/>
          <w:szCs w:val="22"/>
        </w:rPr>
        <w:t>4</w:t>
      </w:r>
      <w:r>
        <w:rPr>
          <w:rFonts w:hint="eastAsia" w:cs="Arial"/>
          <w:sz w:val="22"/>
          <w:szCs w:val="22"/>
          <w:lang w:val="en-US" w:eastAsia="zh-CN"/>
        </w:rPr>
        <w:t>4</w:t>
      </w:r>
      <w:r>
        <w:rPr>
          <w:rFonts w:cs="Arial"/>
          <w:sz w:val="22"/>
          <w:szCs w:val="22"/>
        </w:rPr>
        <w:fldChar w:fldCharType="end"/>
      </w:r>
      <w:r>
        <w:rPr>
          <w:rFonts w:cs="Arial"/>
          <w:sz w:val="22"/>
          <w:szCs w:val="22"/>
        </w:rPr>
        <w:fldChar w:fldCharType="end"/>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"_Toc446596713" </w:instrText>
      </w:r>
      <w:r>
        <w:fldChar w:fldCharType="separate"/>
      </w:r>
      <w:r>
        <w:rPr>
          <w:rStyle w:val="36"/>
          <w:rFonts w:cs="Arial"/>
          <w:sz w:val="22"/>
          <w:szCs w:val="22"/>
          <w:lang w:eastAsia="zh-CN"/>
        </w:rPr>
        <w:t>3.3</w:t>
      </w:r>
      <w:r>
        <w:rPr>
          <w:rFonts w:cs="Arial" w:eastAsiaTheme="minorEastAsia"/>
          <w:b w:val="0"/>
          <w:bCs w:val="0"/>
          <w:caps w:val="0"/>
          <w:kern w:val="2"/>
          <w:sz w:val="22"/>
          <w:szCs w:val="22"/>
          <w:lang w:eastAsia="zh-CN"/>
        </w:rPr>
        <w:tab/>
      </w:r>
      <w:r>
        <w:rPr>
          <w:rStyle w:val="36"/>
          <w:rFonts w:cs="Arial"/>
          <w:sz w:val="22"/>
          <w:szCs w:val="22"/>
          <w:lang w:eastAsia="zh-CN"/>
        </w:rPr>
        <w:t>Advanced BIOS features setup</w:t>
      </w:r>
      <w:r>
        <w:rPr>
          <w:rFonts w:cs="Arial"/>
          <w:sz w:val="22"/>
          <w:szCs w:val="22"/>
        </w:rPr>
        <w:tab/>
      </w:r>
      <w:r>
        <w:rPr>
          <w:rFonts w:cs="Arial"/>
          <w:sz w:val="22"/>
          <w:szCs w:val="22"/>
        </w:rPr>
        <w:fldChar w:fldCharType="begin"/>
      </w:r>
      <w:r>
        <w:rPr>
          <w:rFonts w:cs="Arial"/>
          <w:sz w:val="22"/>
          <w:szCs w:val="22"/>
        </w:rPr>
        <w:instrText xml:space="preserve"> PAGEREF _Toc446596713 \h </w:instrText>
      </w:r>
      <w:r>
        <w:rPr>
          <w:rFonts w:cs="Arial"/>
          <w:sz w:val="22"/>
          <w:szCs w:val="22"/>
        </w:rPr>
        <w:fldChar w:fldCharType="separate"/>
      </w:r>
      <w:r>
        <w:rPr>
          <w:rFonts w:cs="Arial"/>
          <w:sz w:val="22"/>
          <w:szCs w:val="22"/>
        </w:rPr>
        <w:t>4</w:t>
      </w:r>
      <w:r>
        <w:rPr>
          <w:rFonts w:hint="eastAsia" w:cs="Arial"/>
          <w:sz w:val="22"/>
          <w:szCs w:val="22"/>
          <w:lang w:val="en-US" w:eastAsia="zh-CN"/>
        </w:rPr>
        <w:t>5</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"_Toc446596714" </w:instrText>
      </w:r>
      <w:r>
        <w:fldChar w:fldCharType="separate"/>
      </w:r>
      <w:r>
        <w:rPr>
          <w:rStyle w:val="36"/>
          <w:rFonts w:cs="Arial"/>
          <w:sz w:val="22"/>
          <w:szCs w:val="22"/>
        </w:rPr>
        <w:t>3.3.1 ACPI Setting</w:t>
      </w:r>
      <w:r>
        <w:rPr>
          <w:rFonts w:cs="Arial"/>
          <w:sz w:val="22"/>
          <w:szCs w:val="22"/>
        </w:rPr>
        <w:tab/>
      </w:r>
      <w:r>
        <w:rPr>
          <w:rFonts w:hint="eastAsia" w:cs="Arial"/>
          <w:sz w:val="22"/>
          <w:szCs w:val="22"/>
          <w:lang w:val="en-US" w:eastAsia="zh-CN"/>
        </w:rPr>
        <w:t>4</w:t>
      </w:r>
      <w:r>
        <w:rPr>
          <w:rFonts w:cs="Arial"/>
          <w:sz w:val="22"/>
          <w:szCs w:val="22"/>
        </w:rPr>
        <w:fldChar w:fldCharType="end"/>
      </w:r>
      <w:r>
        <w:rPr>
          <w:rFonts w:hint="eastAsia" w:cs="Arial"/>
          <w:sz w:val="22"/>
          <w:szCs w:val="22"/>
          <w:lang w:val="en-US" w:eastAsia="zh-CN"/>
        </w:rPr>
        <w:t>5</w:t>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"_Toc446596715" </w:instrText>
      </w:r>
      <w:r>
        <w:fldChar w:fldCharType="separate"/>
      </w:r>
      <w:r>
        <w:rPr>
          <w:rStyle w:val="36"/>
          <w:rFonts w:cs="Arial"/>
          <w:sz w:val="22"/>
          <w:szCs w:val="22"/>
        </w:rPr>
        <w:t xml:space="preserve">3.3.2 </w:t>
      </w:r>
      <w:r>
        <w:rPr>
          <w:rStyle w:val="36"/>
          <w:rFonts w:hint="eastAsia" w:cs="Arial"/>
          <w:sz w:val="22"/>
          <w:szCs w:val="22"/>
          <w:lang w:val="en-US" w:eastAsia="zh-CN"/>
        </w:rPr>
        <w:t>PCI</w:t>
      </w:r>
      <w:r>
        <w:rPr>
          <w:rStyle w:val="36"/>
          <w:rFonts w:cs="Arial"/>
          <w:sz w:val="22"/>
          <w:szCs w:val="22"/>
        </w:rPr>
        <w:t xml:space="preserve"> Configuration Setting</w:t>
      </w:r>
      <w:r>
        <w:rPr>
          <w:rFonts w:cs="Arial"/>
          <w:sz w:val="22"/>
          <w:szCs w:val="22"/>
        </w:rPr>
        <w:tab/>
      </w:r>
      <w:r>
        <w:rPr>
          <w:rFonts w:cs="Arial"/>
          <w:sz w:val="22"/>
          <w:szCs w:val="22"/>
        </w:rPr>
        <w:fldChar w:fldCharType="begin"/>
      </w:r>
      <w:r>
        <w:rPr>
          <w:rFonts w:cs="Arial"/>
          <w:sz w:val="22"/>
          <w:szCs w:val="22"/>
        </w:rPr>
        <w:instrText xml:space="preserve"> PAGEREF _Toc446596715 \h </w:instrText>
      </w:r>
      <w:r>
        <w:rPr>
          <w:rFonts w:cs="Arial"/>
          <w:sz w:val="22"/>
          <w:szCs w:val="22"/>
        </w:rPr>
        <w:fldChar w:fldCharType="separate"/>
      </w:r>
      <w:r>
        <w:rPr>
          <w:rFonts w:cs="Arial"/>
          <w:sz w:val="22"/>
          <w:szCs w:val="22"/>
        </w:rPr>
        <w:t>4</w:t>
      </w:r>
      <w:r>
        <w:rPr>
          <w:rFonts w:hint="eastAsia" w:cs="Arial"/>
          <w:sz w:val="22"/>
          <w:szCs w:val="22"/>
          <w:lang w:val="en-US" w:eastAsia="zh-CN"/>
        </w:rPr>
        <w:t>6</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"_Toc446596716" </w:instrText>
      </w:r>
      <w:r>
        <w:fldChar w:fldCharType="separate"/>
      </w:r>
      <w:r>
        <w:rPr>
          <w:rStyle w:val="36"/>
          <w:rFonts w:cs="Arial"/>
          <w:sz w:val="22"/>
          <w:szCs w:val="22"/>
        </w:rPr>
        <w:t xml:space="preserve">3.3.3 </w:t>
      </w:r>
      <w:r>
        <w:rPr>
          <w:rStyle w:val="36"/>
          <w:rFonts w:hint="eastAsia" w:cs="Arial"/>
          <w:sz w:val="22"/>
          <w:szCs w:val="22"/>
          <w:lang w:val="en-US" w:eastAsia="zh-CN"/>
        </w:rPr>
        <w:t>CPU</w:t>
      </w:r>
      <w:r>
        <w:rPr>
          <w:rStyle w:val="36"/>
          <w:rFonts w:cs="Arial"/>
          <w:sz w:val="22"/>
          <w:szCs w:val="22"/>
        </w:rPr>
        <w:t xml:space="preserve"> Configuration</w:t>
      </w:r>
      <w:r>
        <w:rPr>
          <w:rFonts w:cs="Arial"/>
          <w:sz w:val="22"/>
          <w:szCs w:val="22"/>
        </w:rPr>
        <w:tab/>
      </w:r>
      <w:r>
        <w:rPr>
          <w:rFonts w:cs="Arial"/>
          <w:sz w:val="22"/>
          <w:szCs w:val="22"/>
        </w:rPr>
        <w:fldChar w:fldCharType="begin"/>
      </w:r>
      <w:r>
        <w:rPr>
          <w:rFonts w:cs="Arial"/>
          <w:sz w:val="22"/>
          <w:szCs w:val="22"/>
        </w:rPr>
        <w:instrText xml:space="preserve"> PAGEREF _Toc446596716 \h </w:instrText>
      </w:r>
      <w:r>
        <w:rPr>
          <w:rFonts w:cs="Arial"/>
          <w:sz w:val="22"/>
          <w:szCs w:val="22"/>
        </w:rPr>
        <w:fldChar w:fldCharType="separate"/>
      </w:r>
      <w:r>
        <w:rPr>
          <w:rFonts w:hint="eastAsia" w:cs="Arial"/>
          <w:sz w:val="22"/>
          <w:szCs w:val="22"/>
          <w:lang w:val="en-US" w:eastAsia="zh-CN"/>
        </w:rPr>
        <w:t>4</w:t>
      </w:r>
      <w:r>
        <w:rPr>
          <w:rFonts w:cs="Arial"/>
          <w:sz w:val="22"/>
          <w:szCs w:val="22"/>
        </w:rPr>
        <w:fldChar w:fldCharType="end"/>
      </w:r>
      <w:r>
        <w:rPr>
          <w:rFonts w:cs="Arial"/>
          <w:sz w:val="22"/>
          <w:szCs w:val="22"/>
        </w:rPr>
        <w:fldChar w:fldCharType="end"/>
      </w:r>
      <w:r>
        <w:rPr>
          <w:rFonts w:hint="eastAsia" w:cs="Arial"/>
          <w:sz w:val="22"/>
          <w:szCs w:val="22"/>
          <w:lang w:val="en-US" w:eastAsia="zh-CN"/>
        </w:rPr>
        <w:t>7</w:t>
      </w:r>
    </w:p>
    <w:p>
      <w:pPr>
        <w:pStyle w:val="27"/>
        <w:tabs>
          <w:tab w:val="left" w:pos="880"/>
          <w:tab w:val="right" w:leader="dot" w:pos="8296"/>
        </w:tabs>
        <w:rPr>
          <w:rFonts w:cs="Arial" w:eastAsiaTheme="minorEastAsia"/>
          <w:smallCaps w:val="0"/>
          <w:kern w:val="2"/>
          <w:sz w:val="22"/>
          <w:szCs w:val="22"/>
          <w:lang w:eastAsia="zh-CN"/>
        </w:rPr>
      </w:pPr>
      <w:r>
        <w:fldChar w:fldCharType="begin"/>
      </w:r>
      <w:r>
        <w:instrText xml:space="preserve"> HYPERLINK \l "_Toc446596717" </w:instrText>
      </w:r>
      <w:r>
        <w:fldChar w:fldCharType="separate"/>
      </w:r>
      <w:r>
        <w:rPr>
          <w:rStyle w:val="36"/>
          <w:rFonts w:cs="Arial"/>
          <w:sz w:val="22"/>
          <w:szCs w:val="22"/>
        </w:rPr>
        <w:t>3.3.4</w:t>
      </w:r>
      <w:r>
        <w:rPr>
          <w:rStyle w:val="36"/>
          <w:rFonts w:hint="eastAsia" w:cs="Arial"/>
          <w:sz w:val="22"/>
          <w:szCs w:val="22"/>
          <w:lang w:val="en-US" w:eastAsia="zh-CN"/>
        </w:rPr>
        <w:t xml:space="preserve"> </w:t>
      </w:r>
      <w:r>
        <w:rPr>
          <w:rStyle w:val="36"/>
          <w:rFonts w:hint="eastAsia" w:cs="Arial" w:eastAsiaTheme="minorEastAsia"/>
          <w:sz w:val="22"/>
          <w:szCs w:val="22"/>
          <w:lang w:val="en-US" w:eastAsia="zh-CN"/>
        </w:rPr>
        <w:t>SATA</w:t>
      </w:r>
      <w:r>
        <w:rPr>
          <w:rStyle w:val="36"/>
          <w:rFonts w:cs="Arial"/>
          <w:sz w:val="22"/>
          <w:szCs w:val="22"/>
        </w:rPr>
        <w:t xml:space="preserve"> Configuration</w:t>
      </w:r>
      <w:r>
        <w:rPr>
          <w:rFonts w:cs="Arial"/>
          <w:sz w:val="22"/>
          <w:szCs w:val="22"/>
        </w:rPr>
        <w:tab/>
      </w:r>
      <w:r>
        <w:rPr>
          <w:rFonts w:cs="Arial"/>
          <w:sz w:val="22"/>
          <w:szCs w:val="22"/>
        </w:rPr>
        <w:fldChar w:fldCharType="begin"/>
      </w:r>
      <w:r>
        <w:rPr>
          <w:rFonts w:cs="Arial"/>
          <w:sz w:val="22"/>
          <w:szCs w:val="22"/>
        </w:rPr>
        <w:instrText xml:space="preserve"> PAGEREF _Toc446596717 \h </w:instrText>
      </w:r>
      <w:r>
        <w:rPr>
          <w:rFonts w:cs="Arial"/>
          <w:sz w:val="22"/>
          <w:szCs w:val="22"/>
        </w:rPr>
        <w:fldChar w:fldCharType="separate"/>
      </w:r>
      <w:r>
        <w:rPr>
          <w:rFonts w:cs="Arial"/>
          <w:sz w:val="22"/>
          <w:szCs w:val="22"/>
        </w:rPr>
        <w:t>51</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"_Toc446596718" </w:instrText>
      </w:r>
      <w:r>
        <w:fldChar w:fldCharType="separate"/>
      </w:r>
      <w:r>
        <w:rPr>
          <w:rStyle w:val="36"/>
          <w:rFonts w:cs="Arial"/>
          <w:sz w:val="22"/>
          <w:szCs w:val="22"/>
        </w:rPr>
        <w:t xml:space="preserve">3.3.5 </w:t>
      </w:r>
      <w:r>
        <w:rPr>
          <w:rStyle w:val="36"/>
          <w:rFonts w:hint="eastAsia" w:cs="Arial"/>
          <w:sz w:val="22"/>
          <w:szCs w:val="22"/>
          <w:lang w:val="en-US" w:eastAsia="zh-CN"/>
        </w:rPr>
        <w:t>USB</w:t>
      </w:r>
      <w:r>
        <w:rPr>
          <w:rStyle w:val="36"/>
          <w:rFonts w:cs="Arial"/>
          <w:sz w:val="22"/>
          <w:szCs w:val="22"/>
        </w:rPr>
        <w:t xml:space="preserve"> Configuration</w:t>
      </w:r>
      <w:r>
        <w:rPr>
          <w:rFonts w:cs="Arial"/>
          <w:sz w:val="22"/>
          <w:szCs w:val="22"/>
        </w:rPr>
        <w:tab/>
      </w:r>
      <w:r>
        <w:rPr>
          <w:rFonts w:cs="Arial"/>
          <w:sz w:val="22"/>
          <w:szCs w:val="22"/>
        </w:rPr>
        <w:fldChar w:fldCharType="begin"/>
      </w:r>
      <w:r>
        <w:rPr>
          <w:rFonts w:cs="Arial"/>
          <w:sz w:val="22"/>
          <w:szCs w:val="22"/>
        </w:rPr>
        <w:instrText xml:space="preserve"> PAGEREF _Toc446596718 \h </w:instrText>
      </w:r>
      <w:r>
        <w:rPr>
          <w:rFonts w:cs="Arial"/>
          <w:sz w:val="22"/>
          <w:szCs w:val="22"/>
        </w:rPr>
        <w:fldChar w:fldCharType="separate"/>
      </w:r>
      <w:r>
        <w:rPr>
          <w:rFonts w:cs="Arial"/>
          <w:sz w:val="22"/>
          <w:szCs w:val="22"/>
        </w:rPr>
        <w:t>5</w:t>
      </w:r>
      <w:r>
        <w:rPr>
          <w:rFonts w:hint="eastAsia" w:cs="Arial"/>
          <w:sz w:val="22"/>
          <w:szCs w:val="22"/>
          <w:lang w:val="en-US" w:eastAsia="zh-CN"/>
        </w:rPr>
        <w:t>2</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"_Toc446596719" </w:instrText>
      </w:r>
      <w:r>
        <w:fldChar w:fldCharType="separate"/>
      </w:r>
      <w:r>
        <w:rPr>
          <w:rStyle w:val="36"/>
          <w:rFonts w:cs="Arial"/>
          <w:sz w:val="22"/>
          <w:szCs w:val="22"/>
        </w:rPr>
        <w:t xml:space="preserve">3.3.6 </w:t>
      </w:r>
      <w:r>
        <w:rPr>
          <w:rStyle w:val="36"/>
          <w:rFonts w:hint="eastAsia" w:cs="Arial"/>
          <w:sz w:val="22"/>
          <w:szCs w:val="22"/>
          <w:lang w:val="en-US" w:eastAsia="zh-CN"/>
        </w:rPr>
        <w:t>SUPER I/O Configuration</w:t>
      </w:r>
      <w:r>
        <w:rPr>
          <w:rFonts w:cs="Arial"/>
          <w:sz w:val="22"/>
          <w:szCs w:val="22"/>
        </w:rPr>
        <w:tab/>
      </w:r>
      <w:r>
        <w:rPr>
          <w:rFonts w:cs="Arial"/>
          <w:sz w:val="22"/>
          <w:szCs w:val="22"/>
        </w:rPr>
        <w:fldChar w:fldCharType="begin"/>
      </w:r>
      <w:r>
        <w:rPr>
          <w:rFonts w:cs="Arial"/>
          <w:sz w:val="22"/>
          <w:szCs w:val="22"/>
        </w:rPr>
        <w:instrText xml:space="preserve"> PAGEREF _Toc446596719 \h </w:instrText>
      </w:r>
      <w:r>
        <w:rPr>
          <w:rFonts w:cs="Arial"/>
          <w:sz w:val="22"/>
          <w:szCs w:val="22"/>
        </w:rPr>
        <w:fldChar w:fldCharType="separate"/>
      </w:r>
      <w:r>
        <w:rPr>
          <w:rFonts w:cs="Arial"/>
          <w:sz w:val="22"/>
          <w:szCs w:val="22"/>
        </w:rPr>
        <w:t>5</w:t>
      </w:r>
      <w:r>
        <w:rPr>
          <w:rFonts w:hint="eastAsia" w:cs="Arial"/>
          <w:sz w:val="22"/>
          <w:szCs w:val="22"/>
          <w:lang w:val="en-US" w:eastAsia="zh-CN"/>
        </w:rPr>
        <w:t>4</w:t>
      </w:r>
      <w:r>
        <w:rPr>
          <w:rFonts w:cs="Arial"/>
          <w:sz w:val="22"/>
          <w:szCs w:val="22"/>
        </w:rPr>
        <w:fldChar w:fldCharType="end"/>
      </w:r>
      <w:r>
        <w:rPr>
          <w:rFonts w:cs="Arial"/>
          <w:sz w:val="22"/>
          <w:szCs w:val="22"/>
        </w:rPr>
        <w:fldChar w:fldCharType="end"/>
      </w:r>
    </w:p>
    <w:p>
      <w:pPr>
        <w:pStyle w:val="27"/>
        <w:tabs>
          <w:tab w:val="left" w:pos="880"/>
          <w:tab w:val="right" w:leader="dot" w:pos="8296"/>
        </w:tabs>
        <w:rPr>
          <w:rFonts w:cs="Arial"/>
          <w:sz w:val="22"/>
          <w:szCs w:val="22"/>
        </w:rPr>
      </w:pPr>
      <w:r>
        <w:fldChar w:fldCharType="begin"/>
      </w:r>
      <w:r>
        <w:instrText xml:space="preserve"> HYPERLINK \l "_Toc446596720" </w:instrText>
      </w:r>
      <w:r>
        <w:fldChar w:fldCharType="separate"/>
      </w:r>
      <w:r>
        <w:rPr>
          <w:rStyle w:val="36"/>
          <w:rFonts w:cs="Arial"/>
          <w:sz w:val="22"/>
          <w:szCs w:val="22"/>
        </w:rPr>
        <w:t>3.3.7</w:t>
      </w:r>
      <w:r>
        <w:rPr>
          <w:rFonts w:cs="Arial" w:eastAsiaTheme="minorEastAsia"/>
          <w:smallCaps w:val="0"/>
          <w:kern w:val="2"/>
          <w:sz w:val="22"/>
          <w:szCs w:val="22"/>
          <w:lang w:eastAsia="zh-CN"/>
        </w:rPr>
        <w:tab/>
      </w:r>
      <w:r>
        <w:rPr>
          <w:rStyle w:val="36"/>
          <w:rFonts w:hint="eastAsia" w:cs="Arial" w:eastAsiaTheme="minorEastAsia"/>
          <w:sz w:val="22"/>
          <w:szCs w:val="22"/>
          <w:lang w:val="en-US" w:eastAsia="zh-CN"/>
        </w:rPr>
        <w:t xml:space="preserve">pc health </w:t>
      </w:r>
      <w:r>
        <w:rPr>
          <w:rStyle w:val="36"/>
          <w:rFonts w:cs="Arial"/>
          <w:sz w:val="22"/>
          <w:szCs w:val="22"/>
        </w:rPr>
        <w:t>configuration</w:t>
      </w:r>
      <w:r>
        <w:rPr>
          <w:rFonts w:cs="Arial"/>
          <w:sz w:val="22"/>
          <w:szCs w:val="22"/>
        </w:rPr>
        <w:tab/>
      </w:r>
      <w:r>
        <w:rPr>
          <w:rFonts w:cs="Arial"/>
          <w:sz w:val="22"/>
          <w:szCs w:val="22"/>
        </w:rPr>
        <w:fldChar w:fldCharType="begin"/>
      </w:r>
      <w:r>
        <w:rPr>
          <w:rFonts w:cs="Arial"/>
          <w:sz w:val="22"/>
          <w:szCs w:val="22"/>
        </w:rPr>
        <w:instrText xml:space="preserve"> PAGEREF _Toc446596720 \h </w:instrText>
      </w:r>
      <w:r>
        <w:rPr>
          <w:rFonts w:cs="Arial"/>
          <w:sz w:val="22"/>
          <w:szCs w:val="22"/>
        </w:rPr>
        <w:fldChar w:fldCharType="separate"/>
      </w:r>
      <w:r>
        <w:rPr>
          <w:rFonts w:cs="Arial"/>
          <w:sz w:val="22"/>
          <w:szCs w:val="22"/>
        </w:rPr>
        <w:t>58</w:t>
      </w:r>
      <w:r>
        <w:rPr>
          <w:rFonts w:cs="Arial"/>
          <w:sz w:val="22"/>
          <w:szCs w:val="22"/>
        </w:rPr>
        <w:fldChar w:fldCharType="end"/>
      </w:r>
      <w:r>
        <w:rPr>
          <w:rFonts w:cs="Arial"/>
          <w:sz w:val="22"/>
          <w:szCs w:val="22"/>
        </w:rPr>
        <w:fldChar w:fldCharType="end"/>
      </w:r>
    </w:p>
    <w:p>
      <w:pPr>
        <w:pStyle w:val="27"/>
        <w:tabs>
          <w:tab w:val="left" w:pos="880"/>
          <w:tab w:val="right" w:leader="dot" w:pos="8296"/>
        </w:tabs>
        <w:rPr>
          <w:rFonts w:cs="Arial"/>
          <w:sz w:val="22"/>
          <w:szCs w:val="22"/>
        </w:rPr>
      </w:pPr>
      <w:r>
        <w:fldChar w:fldCharType="begin"/>
      </w:r>
      <w:r>
        <w:instrText xml:space="preserve"> HYPERLINK \l "_Toc446596721" </w:instrText>
      </w:r>
      <w:r>
        <w:fldChar w:fldCharType="separate"/>
      </w:r>
      <w:r>
        <w:rPr>
          <w:rStyle w:val="36"/>
          <w:rFonts w:cs="Arial"/>
          <w:sz w:val="22"/>
          <w:szCs w:val="22"/>
        </w:rPr>
        <w:t>3.3.8</w:t>
      </w:r>
      <w:r>
        <w:rPr>
          <w:rFonts w:cs="Arial" w:eastAsiaTheme="minorEastAsia"/>
          <w:smallCaps w:val="0"/>
          <w:kern w:val="2"/>
          <w:sz w:val="22"/>
          <w:szCs w:val="22"/>
          <w:lang w:eastAsia="zh-CN"/>
        </w:rPr>
        <w:tab/>
      </w:r>
      <w:r>
        <w:rPr>
          <w:rStyle w:val="36"/>
          <w:rFonts w:hint="eastAsia" w:cs="Arial" w:eastAsiaTheme="minorEastAsia"/>
          <w:sz w:val="22"/>
          <w:szCs w:val="22"/>
          <w:lang w:val="en-US" w:eastAsia="zh-CN"/>
        </w:rPr>
        <w:t>display</w:t>
      </w:r>
      <w:r>
        <w:rPr>
          <w:rStyle w:val="36"/>
          <w:rFonts w:cs="Arial"/>
          <w:sz w:val="22"/>
          <w:szCs w:val="22"/>
        </w:rPr>
        <w:t xml:space="preserve"> Configuration</w:t>
      </w:r>
      <w:r>
        <w:rPr>
          <w:rFonts w:cs="Arial"/>
          <w:sz w:val="22"/>
          <w:szCs w:val="22"/>
        </w:rPr>
        <w:tab/>
      </w:r>
      <w:r>
        <w:rPr>
          <w:rFonts w:hint="eastAsia" w:cs="Arial"/>
          <w:sz w:val="22"/>
          <w:szCs w:val="22"/>
          <w:lang w:val="en-US" w:eastAsia="zh-CN"/>
        </w:rPr>
        <w:t>5</w:t>
      </w:r>
      <w:r>
        <w:rPr>
          <w:rFonts w:cs="Arial"/>
          <w:sz w:val="22"/>
          <w:szCs w:val="22"/>
        </w:rPr>
        <w:fldChar w:fldCharType="end"/>
      </w:r>
      <w:r>
        <w:rPr>
          <w:rFonts w:hint="eastAsia" w:cs="Arial"/>
          <w:sz w:val="22"/>
          <w:szCs w:val="22"/>
          <w:lang w:val="en-US" w:eastAsia="zh-CN"/>
        </w:rPr>
        <w:t>9</w:t>
      </w:r>
    </w:p>
    <w:p>
      <w:pPr>
        <w:pStyle w:val="27"/>
        <w:tabs>
          <w:tab w:val="left" w:pos="880"/>
          <w:tab w:val="right" w:leader="dot" w:pos="8296"/>
        </w:tabs>
        <w:rPr>
          <w:rFonts w:cs="Arial"/>
          <w:sz w:val="22"/>
          <w:szCs w:val="22"/>
        </w:rPr>
      </w:pPr>
      <w:r>
        <w:fldChar w:fldCharType="begin"/>
      </w:r>
      <w:r>
        <w:instrText xml:space="preserve"> HYPERLINK \l "_Toc446596721" </w:instrText>
      </w:r>
      <w:r>
        <w:fldChar w:fldCharType="separate"/>
      </w:r>
      <w:r>
        <w:rPr>
          <w:rStyle w:val="36"/>
          <w:rFonts w:cs="Arial"/>
          <w:sz w:val="22"/>
          <w:szCs w:val="22"/>
        </w:rPr>
        <w:t>3.3.</w:t>
      </w:r>
      <w:r>
        <w:rPr>
          <w:rStyle w:val="36"/>
          <w:rFonts w:hint="eastAsia" w:cs="Arial"/>
          <w:sz w:val="22"/>
          <w:szCs w:val="22"/>
          <w:lang w:val="en-US" w:eastAsia="zh-CN"/>
        </w:rPr>
        <w:t>9</w:t>
      </w:r>
      <w:r>
        <w:rPr>
          <w:rFonts w:cs="Arial" w:eastAsiaTheme="minorEastAsia"/>
          <w:smallCaps w:val="0"/>
          <w:kern w:val="2"/>
          <w:sz w:val="22"/>
          <w:szCs w:val="22"/>
          <w:lang w:eastAsia="zh-CN"/>
        </w:rPr>
        <w:tab/>
      </w:r>
      <w:r>
        <w:rPr>
          <w:rStyle w:val="36"/>
          <w:rFonts w:hint="eastAsia" w:cs="Arial" w:eastAsiaTheme="minorEastAsia"/>
          <w:sz w:val="22"/>
          <w:szCs w:val="22"/>
          <w:lang w:val="en-US" w:eastAsia="zh-CN"/>
        </w:rPr>
        <w:t>Restore ac power loss configuration</w:t>
      </w:r>
      <w:r>
        <w:rPr>
          <w:rFonts w:cs="Arial"/>
          <w:sz w:val="22"/>
          <w:szCs w:val="22"/>
        </w:rPr>
        <w:tab/>
      </w:r>
      <w:r>
        <w:rPr>
          <w:rFonts w:hint="eastAsia" w:cs="Arial"/>
          <w:sz w:val="22"/>
          <w:szCs w:val="22"/>
          <w:lang w:val="en-US" w:eastAsia="zh-CN"/>
        </w:rPr>
        <w:t>6</w:t>
      </w:r>
      <w:r>
        <w:rPr>
          <w:rFonts w:cs="Arial"/>
          <w:sz w:val="22"/>
          <w:szCs w:val="22"/>
        </w:rPr>
        <w:fldChar w:fldCharType="end"/>
      </w:r>
      <w:r>
        <w:rPr>
          <w:rFonts w:hint="eastAsia" w:cs="Arial"/>
          <w:sz w:val="22"/>
          <w:szCs w:val="22"/>
          <w:lang w:val="en-US" w:eastAsia="zh-CN"/>
        </w:rPr>
        <w:t>2</w:t>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"_Toc446596722" </w:instrText>
      </w:r>
      <w:r>
        <w:fldChar w:fldCharType="separate"/>
      </w:r>
      <w:r>
        <w:rPr>
          <w:rStyle w:val="36"/>
          <w:rFonts w:cs="Arial"/>
          <w:sz w:val="22"/>
          <w:szCs w:val="22"/>
          <w:lang w:eastAsia="zh-CN"/>
        </w:rPr>
        <w:t>3.4</w:t>
      </w:r>
      <w:r>
        <w:rPr>
          <w:rFonts w:cs="Arial" w:eastAsiaTheme="minorEastAsia"/>
          <w:b w:val="0"/>
          <w:bCs w:val="0"/>
          <w:caps w:val="0"/>
          <w:kern w:val="2"/>
          <w:sz w:val="22"/>
          <w:szCs w:val="22"/>
          <w:lang w:eastAsia="zh-CN"/>
        </w:rPr>
        <w:tab/>
      </w:r>
      <w:r>
        <w:rPr>
          <w:rStyle w:val="36"/>
          <w:rFonts w:cs="Arial"/>
          <w:sz w:val="22"/>
          <w:szCs w:val="22"/>
          <w:lang w:eastAsia="zh-CN"/>
        </w:rPr>
        <w:t>Chipset Settings / North Bridge</w:t>
      </w:r>
      <w:r>
        <w:rPr>
          <w:rFonts w:cs="Arial"/>
          <w:sz w:val="22"/>
          <w:szCs w:val="22"/>
        </w:rPr>
        <w:tab/>
      </w:r>
      <w:r>
        <w:rPr>
          <w:rFonts w:hint="eastAsia" w:cs="Arial"/>
          <w:sz w:val="22"/>
          <w:szCs w:val="22"/>
          <w:lang w:val="en-US" w:eastAsia="zh-CN"/>
        </w:rPr>
        <w:t>6</w:t>
      </w:r>
      <w:r>
        <w:rPr>
          <w:rFonts w:cs="Arial"/>
          <w:sz w:val="22"/>
          <w:szCs w:val="22"/>
        </w:rPr>
        <w:fldChar w:fldCharType="end"/>
      </w:r>
      <w:r>
        <w:rPr>
          <w:rFonts w:hint="eastAsia" w:cs="Arial"/>
          <w:sz w:val="22"/>
          <w:szCs w:val="22"/>
          <w:lang w:val="en-US" w:eastAsia="zh-CN"/>
        </w:rPr>
        <w:t>4</w:t>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"_Toc446596723" </w:instrText>
      </w:r>
      <w:r>
        <w:fldChar w:fldCharType="separate"/>
      </w:r>
      <w:r>
        <w:rPr>
          <w:rStyle w:val="36"/>
          <w:rFonts w:cs="Arial"/>
          <w:sz w:val="22"/>
          <w:szCs w:val="22"/>
          <w:lang w:eastAsia="zh-CN"/>
        </w:rPr>
        <w:t>3.5</w:t>
      </w:r>
      <w:r>
        <w:rPr>
          <w:rFonts w:cs="Arial" w:eastAsiaTheme="minorEastAsia"/>
          <w:b w:val="0"/>
          <w:bCs w:val="0"/>
          <w:caps w:val="0"/>
          <w:kern w:val="2"/>
          <w:sz w:val="22"/>
          <w:szCs w:val="22"/>
          <w:lang w:eastAsia="zh-CN"/>
        </w:rPr>
        <w:tab/>
      </w:r>
      <w:r>
        <w:rPr>
          <w:rStyle w:val="36"/>
          <w:rFonts w:cs="Arial"/>
          <w:sz w:val="22"/>
          <w:szCs w:val="22"/>
          <w:lang w:eastAsia="zh-CN"/>
        </w:rPr>
        <w:t>Chipset settings / south bridge</w:t>
      </w:r>
      <w:r>
        <w:rPr>
          <w:rFonts w:cs="Arial"/>
          <w:sz w:val="22"/>
          <w:szCs w:val="22"/>
        </w:rPr>
        <w:tab/>
      </w:r>
      <w:r>
        <w:rPr>
          <w:rFonts w:cs="Arial"/>
          <w:sz w:val="22"/>
          <w:szCs w:val="22"/>
        </w:rPr>
        <w:fldChar w:fldCharType="begin"/>
      </w:r>
      <w:r>
        <w:rPr>
          <w:rFonts w:cs="Arial"/>
          <w:sz w:val="22"/>
          <w:szCs w:val="22"/>
        </w:rPr>
        <w:instrText xml:space="preserve"> PAGEREF _Toc446596723 \h </w:instrText>
      </w:r>
      <w:r>
        <w:rPr>
          <w:rFonts w:cs="Arial"/>
          <w:sz w:val="22"/>
          <w:szCs w:val="22"/>
        </w:rPr>
        <w:fldChar w:fldCharType="separate"/>
      </w:r>
      <w:r>
        <w:rPr>
          <w:rFonts w:cs="Arial"/>
          <w:sz w:val="22"/>
          <w:szCs w:val="22"/>
        </w:rPr>
        <w:t>6</w:t>
      </w:r>
      <w:r>
        <w:rPr>
          <w:rFonts w:hint="eastAsia" w:cs="Arial"/>
          <w:sz w:val="22"/>
          <w:szCs w:val="22"/>
          <w:lang w:val="en-US" w:eastAsia="zh-CN"/>
        </w:rPr>
        <w:t>5</w:t>
      </w:r>
      <w:r>
        <w:rPr>
          <w:rFonts w:cs="Arial"/>
          <w:sz w:val="22"/>
          <w:szCs w:val="22"/>
        </w:rPr>
        <w:fldChar w:fldCharType="end"/>
      </w:r>
      <w:r>
        <w:rPr>
          <w:rFonts w:cs="Arial"/>
          <w:sz w:val="22"/>
          <w:szCs w:val="22"/>
        </w:rPr>
        <w:fldChar w:fldCharType="end"/>
      </w:r>
    </w:p>
    <w:p>
      <w:pPr>
        <w:pStyle w:val="27"/>
        <w:tabs>
          <w:tab w:val="left" w:pos="880"/>
          <w:tab w:val="right" w:leader="dot" w:pos="8296"/>
        </w:tabs>
        <w:rPr>
          <w:rFonts w:cs="Arial" w:eastAsiaTheme="minorEastAsia"/>
          <w:smallCaps w:val="0"/>
          <w:kern w:val="2"/>
          <w:sz w:val="22"/>
          <w:szCs w:val="22"/>
          <w:lang w:eastAsia="zh-CN"/>
        </w:rPr>
      </w:pPr>
      <w:r>
        <w:fldChar w:fldCharType="begin"/>
      </w:r>
      <w:r>
        <w:instrText xml:space="preserve"> HYPERLINK \l "_Toc446596724" </w:instrText>
      </w:r>
      <w:r>
        <w:fldChar w:fldCharType="separate"/>
      </w:r>
      <w:r>
        <w:rPr>
          <w:rStyle w:val="36"/>
          <w:rFonts w:cs="Arial"/>
          <w:sz w:val="22"/>
          <w:szCs w:val="22"/>
        </w:rPr>
        <w:t>3.5.1</w:t>
      </w:r>
      <w:r>
        <w:rPr>
          <w:rFonts w:cs="Arial" w:eastAsiaTheme="minorEastAsia"/>
          <w:smallCaps w:val="0"/>
          <w:kern w:val="2"/>
          <w:sz w:val="22"/>
          <w:szCs w:val="22"/>
          <w:lang w:eastAsia="zh-CN"/>
        </w:rPr>
        <w:tab/>
      </w:r>
      <w:r>
        <w:rPr>
          <w:rStyle w:val="36"/>
          <w:rFonts w:cs="Arial"/>
          <w:sz w:val="22"/>
          <w:szCs w:val="22"/>
        </w:rPr>
        <w:t>Audio Configuration</w:t>
      </w:r>
      <w:r>
        <w:rPr>
          <w:rFonts w:cs="Arial"/>
          <w:sz w:val="22"/>
          <w:szCs w:val="22"/>
        </w:rPr>
        <w:tab/>
      </w:r>
      <w:r>
        <w:rPr>
          <w:rFonts w:cs="Arial"/>
          <w:sz w:val="22"/>
          <w:szCs w:val="22"/>
        </w:rPr>
        <w:fldChar w:fldCharType="begin"/>
      </w:r>
      <w:r>
        <w:rPr>
          <w:rFonts w:cs="Arial"/>
          <w:sz w:val="22"/>
          <w:szCs w:val="22"/>
        </w:rPr>
        <w:instrText xml:space="preserve"> PAGEREF _Toc446596724 \h </w:instrText>
      </w:r>
      <w:r>
        <w:rPr>
          <w:rFonts w:cs="Arial"/>
          <w:sz w:val="22"/>
          <w:szCs w:val="22"/>
        </w:rPr>
        <w:fldChar w:fldCharType="separate"/>
      </w:r>
      <w:r>
        <w:rPr>
          <w:rFonts w:cs="Arial"/>
          <w:sz w:val="22"/>
          <w:szCs w:val="22"/>
        </w:rPr>
        <w:t>6</w:t>
      </w:r>
      <w:r>
        <w:rPr>
          <w:rFonts w:hint="eastAsia" w:cs="Arial"/>
          <w:sz w:val="22"/>
          <w:szCs w:val="22"/>
          <w:lang w:val="en-US" w:eastAsia="zh-CN"/>
        </w:rPr>
        <w:t>6</w:t>
      </w:r>
      <w:r>
        <w:rPr>
          <w:rFonts w:cs="Arial"/>
          <w:sz w:val="22"/>
          <w:szCs w:val="22"/>
        </w:rPr>
        <w:fldChar w:fldCharType="end"/>
      </w:r>
      <w:r>
        <w:rPr>
          <w:rFonts w:cs="Arial"/>
          <w:sz w:val="22"/>
          <w:szCs w:val="22"/>
        </w:rPr>
        <w:fldChar w:fldCharType="end"/>
      </w:r>
    </w:p>
    <w:p>
      <w:pPr>
        <w:pStyle w:val="27"/>
        <w:tabs>
          <w:tab w:val="left" w:pos="880"/>
          <w:tab w:val="right" w:leader="dot" w:pos="8296"/>
        </w:tabs>
        <w:rPr>
          <w:rFonts w:cs="Arial" w:eastAsiaTheme="minorEastAsia"/>
          <w:smallCaps w:val="0"/>
          <w:kern w:val="2"/>
          <w:sz w:val="22"/>
          <w:szCs w:val="22"/>
          <w:lang w:eastAsia="zh-CN"/>
        </w:rPr>
      </w:pPr>
      <w:r>
        <w:fldChar w:fldCharType="begin"/>
      </w:r>
      <w:r>
        <w:instrText xml:space="preserve"> HYPERLINK \l "_Toc446596725" </w:instrText>
      </w:r>
      <w:r>
        <w:fldChar w:fldCharType="separate"/>
      </w:r>
      <w:r>
        <w:rPr>
          <w:rStyle w:val="36"/>
          <w:rFonts w:cs="Arial"/>
          <w:sz w:val="22"/>
          <w:szCs w:val="22"/>
        </w:rPr>
        <w:t>3.5.2</w:t>
      </w:r>
      <w:r>
        <w:rPr>
          <w:rFonts w:cs="Arial" w:eastAsiaTheme="minorEastAsia"/>
          <w:smallCaps w:val="0"/>
          <w:kern w:val="2"/>
          <w:sz w:val="22"/>
          <w:szCs w:val="22"/>
          <w:lang w:eastAsia="zh-CN"/>
        </w:rPr>
        <w:tab/>
      </w:r>
      <w:r>
        <w:rPr>
          <w:rStyle w:val="36"/>
          <w:rFonts w:cs="Arial"/>
          <w:sz w:val="22"/>
          <w:szCs w:val="22"/>
        </w:rPr>
        <w:t>PCI Express Configuration</w:t>
      </w:r>
      <w:r>
        <w:rPr>
          <w:rFonts w:cs="Arial"/>
          <w:sz w:val="22"/>
          <w:szCs w:val="22"/>
        </w:rPr>
        <w:tab/>
      </w:r>
      <w:r>
        <w:rPr>
          <w:rFonts w:cs="Arial"/>
          <w:sz w:val="22"/>
          <w:szCs w:val="22"/>
        </w:rPr>
        <w:fldChar w:fldCharType="begin"/>
      </w:r>
      <w:r>
        <w:rPr>
          <w:rFonts w:cs="Arial"/>
          <w:sz w:val="22"/>
          <w:szCs w:val="22"/>
        </w:rPr>
        <w:instrText xml:space="preserve"> PAGEREF _Toc446596725 \h </w:instrText>
      </w:r>
      <w:r>
        <w:rPr>
          <w:rFonts w:cs="Arial"/>
          <w:sz w:val="22"/>
          <w:szCs w:val="22"/>
        </w:rPr>
        <w:fldChar w:fldCharType="separate"/>
      </w:r>
      <w:r>
        <w:rPr>
          <w:rFonts w:cs="Arial"/>
          <w:sz w:val="22"/>
          <w:szCs w:val="22"/>
        </w:rPr>
        <w:t>6</w:t>
      </w:r>
      <w:r>
        <w:rPr>
          <w:rFonts w:hint="eastAsia" w:cs="Arial"/>
          <w:sz w:val="22"/>
          <w:szCs w:val="22"/>
          <w:lang w:val="en-US" w:eastAsia="zh-CN"/>
        </w:rPr>
        <w:t>7</w:t>
      </w:r>
      <w:r>
        <w:rPr>
          <w:rFonts w:cs="Arial"/>
          <w:sz w:val="22"/>
          <w:szCs w:val="22"/>
        </w:rPr>
        <w:fldChar w:fldCharType="end"/>
      </w:r>
      <w:r>
        <w:rPr>
          <w:rFonts w:cs="Arial"/>
          <w:sz w:val="22"/>
          <w:szCs w:val="22"/>
        </w:rPr>
        <w:fldChar w:fldCharType="end"/>
      </w:r>
    </w:p>
    <w:p>
      <w:pPr>
        <w:pStyle w:val="27"/>
        <w:tabs>
          <w:tab w:val="left" w:pos="880"/>
          <w:tab w:val="right" w:leader="dot" w:pos="8296"/>
        </w:tabs>
        <w:rPr>
          <w:rFonts w:cs="Arial" w:eastAsiaTheme="minorEastAsia"/>
          <w:smallCaps w:val="0"/>
          <w:kern w:val="2"/>
          <w:sz w:val="22"/>
          <w:szCs w:val="22"/>
          <w:lang w:eastAsia="zh-CN"/>
        </w:rPr>
      </w:pPr>
      <w:r>
        <w:fldChar w:fldCharType="begin"/>
      </w:r>
      <w:r>
        <w:instrText xml:space="preserve"> HYPERLINK \l "_Toc446596726" </w:instrText>
      </w:r>
      <w:r>
        <w:fldChar w:fldCharType="separate"/>
      </w:r>
      <w:r>
        <w:rPr>
          <w:rStyle w:val="36"/>
          <w:rFonts w:cs="Arial"/>
          <w:sz w:val="22"/>
          <w:szCs w:val="22"/>
        </w:rPr>
        <w:t>3.5.3</w:t>
      </w:r>
      <w:r>
        <w:rPr>
          <w:rFonts w:cs="Arial" w:eastAsiaTheme="minorEastAsia"/>
          <w:smallCaps w:val="0"/>
          <w:kern w:val="2"/>
          <w:sz w:val="22"/>
          <w:szCs w:val="22"/>
          <w:lang w:eastAsia="zh-CN"/>
        </w:rPr>
        <w:tab/>
      </w:r>
      <w:r>
        <w:rPr>
          <w:rStyle w:val="36"/>
          <w:rFonts w:cs="Arial"/>
          <w:sz w:val="22"/>
          <w:szCs w:val="22"/>
        </w:rPr>
        <w:t>BOOT Configuration</w:t>
      </w:r>
      <w:r>
        <w:rPr>
          <w:rFonts w:cs="Arial"/>
          <w:sz w:val="22"/>
          <w:szCs w:val="22"/>
        </w:rPr>
        <w:tab/>
      </w:r>
      <w:r>
        <w:rPr>
          <w:rFonts w:cs="Arial"/>
          <w:sz w:val="22"/>
          <w:szCs w:val="22"/>
        </w:rPr>
        <w:fldChar w:fldCharType="begin"/>
      </w:r>
      <w:r>
        <w:rPr>
          <w:rFonts w:cs="Arial"/>
          <w:sz w:val="22"/>
          <w:szCs w:val="22"/>
        </w:rPr>
        <w:instrText xml:space="preserve"> PAGEREF _Toc446596726 \h </w:instrText>
      </w:r>
      <w:r>
        <w:rPr>
          <w:rFonts w:cs="Arial"/>
          <w:sz w:val="22"/>
          <w:szCs w:val="22"/>
        </w:rPr>
        <w:fldChar w:fldCharType="separate"/>
      </w:r>
      <w:r>
        <w:rPr>
          <w:rFonts w:cs="Arial"/>
          <w:sz w:val="22"/>
          <w:szCs w:val="22"/>
        </w:rPr>
        <w:t>6</w:t>
      </w:r>
      <w:r>
        <w:rPr>
          <w:rFonts w:hint="eastAsia" w:cs="Arial"/>
          <w:sz w:val="22"/>
          <w:szCs w:val="22"/>
          <w:lang w:val="en-US" w:eastAsia="zh-CN"/>
        </w:rPr>
        <w:t>7</w:t>
      </w:r>
      <w:r>
        <w:rPr>
          <w:rFonts w:cs="Arial"/>
          <w:sz w:val="22"/>
          <w:szCs w:val="22"/>
        </w:rPr>
        <w:fldChar w:fldCharType="end"/>
      </w:r>
      <w:r>
        <w:rPr>
          <w:rFonts w:cs="Arial"/>
          <w:sz w:val="22"/>
          <w:szCs w:val="22"/>
        </w:rPr>
        <w:fldChar w:fldCharType="end"/>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"_Toc446596727" </w:instrText>
      </w:r>
      <w:r>
        <w:fldChar w:fldCharType="separate"/>
      </w:r>
      <w:r>
        <w:rPr>
          <w:rStyle w:val="36"/>
          <w:rFonts w:cs="Arial"/>
          <w:sz w:val="22"/>
          <w:szCs w:val="22"/>
          <w:lang w:eastAsia="zh-CN"/>
        </w:rPr>
        <w:t>3.6</w:t>
      </w:r>
      <w:r>
        <w:rPr>
          <w:rFonts w:cs="Arial" w:eastAsiaTheme="minorEastAsia"/>
          <w:b w:val="0"/>
          <w:bCs w:val="0"/>
          <w:caps w:val="0"/>
          <w:kern w:val="2"/>
          <w:sz w:val="22"/>
          <w:szCs w:val="22"/>
          <w:lang w:eastAsia="zh-CN"/>
        </w:rPr>
        <w:tab/>
      </w:r>
      <w:r>
        <w:rPr>
          <w:rStyle w:val="36"/>
          <w:rFonts w:cs="Arial"/>
          <w:sz w:val="22"/>
          <w:szCs w:val="22"/>
          <w:lang w:eastAsia="zh-CN"/>
        </w:rPr>
        <w:t>Exit Option</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0</w:t>
      </w:r>
    </w:p>
    <w:p>
      <w:pPr>
        <w:pStyle w:val="27"/>
        <w:tabs>
          <w:tab w:val="left" w:pos="880"/>
          <w:tab w:val="right" w:leader="dot" w:pos="8296"/>
        </w:tabs>
        <w:rPr>
          <w:rFonts w:cs="Arial" w:eastAsiaTheme="minorEastAsia"/>
          <w:smallCaps w:val="0"/>
          <w:kern w:val="2"/>
          <w:sz w:val="22"/>
          <w:szCs w:val="22"/>
          <w:lang w:eastAsia="zh-CN"/>
        </w:rPr>
      </w:pPr>
      <w:r>
        <w:fldChar w:fldCharType="begin"/>
      </w:r>
      <w:r>
        <w:instrText xml:space="preserve"> HYPERLINK \l "_Toc446596728" </w:instrText>
      </w:r>
      <w:r>
        <w:fldChar w:fldCharType="separate"/>
      </w:r>
      <w:r>
        <w:rPr>
          <w:rStyle w:val="36"/>
          <w:rFonts w:cs="Arial"/>
          <w:sz w:val="22"/>
          <w:szCs w:val="22"/>
        </w:rPr>
        <w:t>3.6.1</w:t>
      </w:r>
      <w:r>
        <w:rPr>
          <w:rFonts w:cs="Arial" w:eastAsiaTheme="minorEastAsia"/>
          <w:smallCaps w:val="0"/>
          <w:kern w:val="2"/>
          <w:sz w:val="22"/>
          <w:szCs w:val="22"/>
          <w:lang w:eastAsia="zh-CN"/>
        </w:rPr>
        <w:tab/>
      </w:r>
      <w:r>
        <w:rPr>
          <w:rStyle w:val="36"/>
          <w:rFonts w:cs="Arial"/>
          <w:sz w:val="22"/>
          <w:szCs w:val="22"/>
        </w:rPr>
        <w:t>Save Changes and Exit</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1</w:t>
      </w:r>
    </w:p>
    <w:p>
      <w:pPr>
        <w:pStyle w:val="27"/>
        <w:tabs>
          <w:tab w:val="left" w:pos="880"/>
          <w:tab w:val="right" w:leader="dot" w:pos="8296"/>
        </w:tabs>
        <w:rPr>
          <w:rFonts w:cs="Arial" w:eastAsiaTheme="minorEastAsia"/>
          <w:smallCaps w:val="0"/>
          <w:kern w:val="2"/>
          <w:sz w:val="22"/>
          <w:szCs w:val="22"/>
          <w:lang w:eastAsia="zh-CN"/>
        </w:rPr>
      </w:pPr>
      <w:r>
        <w:fldChar w:fldCharType="begin"/>
      </w:r>
      <w:r>
        <w:instrText xml:space="preserve"> HYPERLINK \l "_Toc446596729" </w:instrText>
      </w:r>
      <w:r>
        <w:fldChar w:fldCharType="separate"/>
      </w:r>
      <w:r>
        <w:rPr>
          <w:rStyle w:val="36"/>
          <w:rFonts w:cs="Arial"/>
          <w:sz w:val="22"/>
          <w:szCs w:val="22"/>
        </w:rPr>
        <w:t>3.6.2</w:t>
      </w:r>
      <w:r>
        <w:rPr>
          <w:rFonts w:cs="Arial" w:eastAsiaTheme="minorEastAsia"/>
          <w:smallCaps w:val="0"/>
          <w:kern w:val="2"/>
          <w:sz w:val="22"/>
          <w:szCs w:val="22"/>
          <w:lang w:eastAsia="zh-CN"/>
        </w:rPr>
        <w:tab/>
      </w:r>
      <w:r>
        <w:rPr>
          <w:rStyle w:val="36"/>
          <w:rFonts w:cs="Arial"/>
          <w:sz w:val="22"/>
          <w:szCs w:val="22"/>
        </w:rPr>
        <w:t>Discard Changes and Exit</w:t>
      </w:r>
      <w:r>
        <w:rPr>
          <w:rFonts w:cs="Arial"/>
          <w:sz w:val="22"/>
          <w:szCs w:val="22"/>
        </w:rPr>
        <w:tab/>
      </w:r>
      <w:r>
        <w:rPr>
          <w:rFonts w:cs="Arial"/>
          <w:sz w:val="22"/>
          <w:szCs w:val="22"/>
        </w:rPr>
        <w:fldChar w:fldCharType="begin"/>
      </w:r>
      <w:r>
        <w:rPr>
          <w:rFonts w:cs="Arial"/>
          <w:sz w:val="22"/>
          <w:szCs w:val="22"/>
        </w:rPr>
        <w:instrText xml:space="preserve"> PAGEREF _Toc446596729 \h </w:instrText>
      </w:r>
      <w:r>
        <w:rPr>
          <w:rFonts w:cs="Arial"/>
          <w:sz w:val="22"/>
          <w:szCs w:val="22"/>
        </w:rPr>
        <w:fldChar w:fldCharType="separate"/>
      </w:r>
      <w:r>
        <w:rPr>
          <w:rFonts w:cs="Arial"/>
          <w:sz w:val="22"/>
          <w:szCs w:val="22"/>
        </w:rPr>
        <w:t>7</w:t>
      </w:r>
      <w:r>
        <w:rPr>
          <w:rFonts w:hint="eastAsia" w:cs="Arial"/>
          <w:sz w:val="22"/>
          <w:szCs w:val="22"/>
          <w:lang w:val="en-US" w:eastAsia="zh-CN"/>
        </w:rPr>
        <w:t>1</w:t>
      </w:r>
      <w:r>
        <w:rPr>
          <w:rFonts w:cs="Arial"/>
          <w:sz w:val="22"/>
          <w:szCs w:val="22"/>
        </w:rPr>
        <w:fldChar w:fldCharType="end"/>
      </w:r>
      <w:r>
        <w:rPr>
          <w:rFonts w:cs="Arial"/>
          <w:sz w:val="22"/>
          <w:szCs w:val="22"/>
        </w:rPr>
        <w:fldChar w:fldCharType="end"/>
      </w:r>
    </w:p>
    <w:p>
      <w:pPr>
        <w:pStyle w:val="27"/>
        <w:tabs>
          <w:tab w:val="left" w:pos="880"/>
          <w:tab w:val="right" w:leader="dot" w:pos="8296"/>
        </w:tabs>
        <w:rPr>
          <w:rFonts w:cs="Arial" w:eastAsiaTheme="minorEastAsia"/>
          <w:smallCaps w:val="0"/>
          <w:kern w:val="2"/>
          <w:sz w:val="22"/>
          <w:szCs w:val="22"/>
          <w:lang w:eastAsia="zh-CN"/>
        </w:rPr>
      </w:pPr>
      <w:r>
        <w:fldChar w:fldCharType="begin"/>
      </w:r>
      <w:r>
        <w:instrText xml:space="preserve"> HYPERLINK \l "_Toc446596730" </w:instrText>
      </w:r>
      <w:r>
        <w:fldChar w:fldCharType="separate"/>
      </w:r>
      <w:r>
        <w:rPr>
          <w:rStyle w:val="36"/>
          <w:rFonts w:cs="Arial"/>
          <w:sz w:val="22"/>
          <w:szCs w:val="22"/>
        </w:rPr>
        <w:t>3.6.3</w:t>
      </w:r>
      <w:r>
        <w:rPr>
          <w:rFonts w:cs="Arial" w:eastAsiaTheme="minorEastAsia"/>
          <w:smallCaps w:val="0"/>
          <w:kern w:val="2"/>
          <w:sz w:val="22"/>
          <w:szCs w:val="22"/>
          <w:lang w:eastAsia="zh-CN"/>
        </w:rPr>
        <w:tab/>
      </w:r>
      <w:r>
        <w:rPr>
          <w:rStyle w:val="36"/>
          <w:rFonts w:cs="Arial"/>
          <w:sz w:val="22"/>
          <w:szCs w:val="22"/>
        </w:rPr>
        <w:t>Load Optimal Defaults</w:t>
      </w:r>
      <w:r>
        <w:rPr>
          <w:rFonts w:cs="Arial"/>
          <w:sz w:val="22"/>
          <w:szCs w:val="22"/>
        </w:rPr>
        <w:tab/>
      </w:r>
      <w:r>
        <w:rPr>
          <w:rFonts w:cs="Arial"/>
          <w:sz w:val="22"/>
          <w:szCs w:val="22"/>
        </w:rPr>
        <w:fldChar w:fldCharType="begin"/>
      </w:r>
      <w:r>
        <w:rPr>
          <w:rFonts w:cs="Arial"/>
          <w:sz w:val="22"/>
          <w:szCs w:val="22"/>
        </w:rPr>
        <w:instrText xml:space="preserve"> PAGEREF _Toc446596730 \h </w:instrText>
      </w:r>
      <w:r>
        <w:rPr>
          <w:rFonts w:cs="Arial"/>
          <w:sz w:val="22"/>
          <w:szCs w:val="22"/>
        </w:rPr>
        <w:fldChar w:fldCharType="separate"/>
      </w:r>
      <w:r>
        <w:rPr>
          <w:rFonts w:cs="Arial"/>
          <w:sz w:val="22"/>
          <w:szCs w:val="22"/>
        </w:rPr>
        <w:t>7</w:t>
      </w:r>
      <w:r>
        <w:rPr>
          <w:rFonts w:hint="eastAsia" w:cs="Arial"/>
          <w:sz w:val="22"/>
          <w:szCs w:val="22"/>
          <w:lang w:val="en-US" w:eastAsia="zh-CN"/>
        </w:rPr>
        <w:t>1</w:t>
      </w:r>
      <w:r>
        <w:rPr>
          <w:rFonts w:cs="Arial"/>
          <w:sz w:val="22"/>
          <w:szCs w:val="22"/>
        </w:rPr>
        <w:fldChar w:fldCharType="end"/>
      </w:r>
      <w:r>
        <w:rPr>
          <w:rFonts w:cs="Arial"/>
          <w:sz w:val="22"/>
          <w:szCs w:val="22"/>
        </w:rPr>
        <w:fldChar w:fldCharType="end"/>
      </w:r>
    </w:p>
    <w:p>
      <w:pPr>
        <w:pStyle w:val="27"/>
        <w:tabs>
          <w:tab w:val="left" w:pos="880"/>
          <w:tab w:val="right" w:leader="dot" w:pos="8296"/>
        </w:tabs>
        <w:rPr>
          <w:rStyle w:val="36"/>
          <w:rFonts w:cs="Arial"/>
          <w:sz w:val="22"/>
          <w:szCs w:val="22"/>
          <w:lang w:eastAsia="zh-CN"/>
        </w:rPr>
      </w:pPr>
      <w:r>
        <w:fldChar w:fldCharType="begin"/>
      </w:r>
      <w:r>
        <w:instrText xml:space="preserve"> HYPERLINK \l "_Toc446596731" </w:instrText>
      </w:r>
      <w:r>
        <w:fldChar w:fldCharType="separate"/>
      </w:r>
      <w:r>
        <w:rPr>
          <w:rStyle w:val="36"/>
          <w:rFonts w:cs="Arial"/>
          <w:sz w:val="22"/>
          <w:szCs w:val="22"/>
        </w:rPr>
        <w:t>3.6.4</w:t>
      </w:r>
      <w:r>
        <w:rPr>
          <w:rFonts w:cs="Arial" w:eastAsiaTheme="minorEastAsia"/>
          <w:smallCaps w:val="0"/>
          <w:kern w:val="2"/>
          <w:sz w:val="22"/>
          <w:szCs w:val="22"/>
          <w:lang w:eastAsia="zh-CN"/>
        </w:rPr>
        <w:tab/>
      </w:r>
      <w:r>
        <w:rPr>
          <w:rStyle w:val="36"/>
          <w:rFonts w:cs="Arial"/>
          <w:sz w:val="22"/>
          <w:szCs w:val="22"/>
        </w:rPr>
        <w:t>Load Fail-Safe Defaults</w:t>
      </w:r>
      <w:r>
        <w:rPr>
          <w:rFonts w:cs="Arial"/>
          <w:sz w:val="22"/>
          <w:szCs w:val="22"/>
        </w:rPr>
        <w:tab/>
      </w:r>
      <w:r>
        <w:rPr>
          <w:rFonts w:cs="Arial"/>
          <w:sz w:val="22"/>
          <w:szCs w:val="22"/>
        </w:rPr>
        <w:fldChar w:fldCharType="begin"/>
      </w:r>
      <w:r>
        <w:rPr>
          <w:rFonts w:cs="Arial"/>
          <w:sz w:val="22"/>
          <w:szCs w:val="22"/>
        </w:rPr>
        <w:instrText xml:space="preserve"> PAGEREF _Toc446596731 \h </w:instrText>
      </w:r>
      <w:r>
        <w:rPr>
          <w:rFonts w:cs="Arial"/>
          <w:sz w:val="22"/>
          <w:szCs w:val="22"/>
        </w:rPr>
        <w:fldChar w:fldCharType="separate"/>
      </w:r>
      <w:r>
        <w:rPr>
          <w:rFonts w:cs="Arial"/>
          <w:sz w:val="22"/>
          <w:szCs w:val="22"/>
        </w:rPr>
        <w:t>7</w:t>
      </w:r>
      <w:r>
        <w:rPr>
          <w:rFonts w:cs="Arial"/>
          <w:sz w:val="22"/>
          <w:szCs w:val="22"/>
        </w:rPr>
        <w:fldChar w:fldCharType="end"/>
      </w:r>
      <w:r>
        <w:rPr>
          <w:rFonts w:cs="Arial"/>
          <w:sz w:val="22"/>
          <w:szCs w:val="22"/>
        </w:rPr>
        <w:fldChar w:fldCharType="end"/>
      </w:r>
      <w:r>
        <w:rPr>
          <w:rFonts w:hint="eastAsia" w:cs="Arial"/>
          <w:sz w:val="22"/>
          <w:szCs w:val="22"/>
          <w:lang w:val="en-US" w:eastAsia="zh-CN"/>
        </w:rPr>
        <w:t>1</w:t>
      </w:r>
    </w:p>
    <w:p>
      <w:pPr>
        <w:rPr>
          <w:rFonts w:asciiTheme="minorHAnsi" w:hAnsiTheme="minorHAnsi"/>
          <w:lang w:eastAsia="zh-CN"/>
        </w:rPr>
      </w:pPr>
      <w:r>
        <w:rPr>
          <w:rFonts w:cs="Arial" w:asciiTheme="minorHAnsi" w:hAnsiTheme="minorHAnsi"/>
          <w:b/>
          <w:bCs/>
          <w:color w:val="17365D"/>
          <w:sz w:val="44"/>
          <w:szCs w:val="44"/>
        </w:rPr>
        <w:t>C</w:t>
      </w:r>
      <w:r>
        <w:rPr>
          <w:rFonts w:cs="Arial" w:asciiTheme="minorHAnsi" w:hAnsiTheme="minorHAnsi"/>
          <w:b/>
          <w:bCs/>
          <w:color w:val="17365D"/>
          <w:sz w:val="44"/>
          <w:szCs w:val="44"/>
          <w:lang w:eastAsia="zh-CN"/>
        </w:rPr>
        <w:t>HAPTER 4 SYSTEM MAINTENANCE</w:t>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"_Toc446596732" </w:instrText>
      </w:r>
      <w:r>
        <w:fldChar w:fldCharType="separate"/>
      </w:r>
      <w:r>
        <w:rPr>
          <w:rStyle w:val="36"/>
          <w:rFonts w:cs="Arial"/>
          <w:sz w:val="22"/>
          <w:szCs w:val="22"/>
          <w:lang w:eastAsia="zh-CN"/>
        </w:rPr>
        <w:t>4.1</w:t>
      </w:r>
      <w:r>
        <w:rPr>
          <w:rFonts w:cs="Arial" w:eastAsiaTheme="minorEastAsia"/>
          <w:b w:val="0"/>
          <w:bCs w:val="0"/>
          <w:caps w:val="0"/>
          <w:kern w:val="2"/>
          <w:sz w:val="22"/>
          <w:szCs w:val="22"/>
          <w:lang w:eastAsia="zh-CN"/>
        </w:rPr>
        <w:tab/>
      </w:r>
      <w:r>
        <w:rPr>
          <w:rStyle w:val="36"/>
          <w:rFonts w:cs="Arial"/>
          <w:sz w:val="22"/>
          <w:szCs w:val="22"/>
          <w:lang w:eastAsia="zh-CN"/>
        </w:rPr>
        <w:t>System Maintenance Introduction</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3</w:t>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"_Toc446596733" </w:instrText>
      </w:r>
      <w:r>
        <w:fldChar w:fldCharType="separate"/>
      </w:r>
      <w:r>
        <w:rPr>
          <w:rStyle w:val="36"/>
          <w:rFonts w:cs="Arial"/>
          <w:sz w:val="22"/>
          <w:szCs w:val="22"/>
          <w:lang w:eastAsia="zh-CN"/>
        </w:rPr>
        <w:t>4.2</w:t>
      </w:r>
      <w:r>
        <w:rPr>
          <w:rFonts w:cs="Arial" w:eastAsiaTheme="minorEastAsia"/>
          <w:b w:val="0"/>
          <w:bCs w:val="0"/>
          <w:caps w:val="0"/>
          <w:kern w:val="2"/>
          <w:sz w:val="22"/>
          <w:szCs w:val="22"/>
          <w:lang w:eastAsia="zh-CN"/>
        </w:rPr>
        <w:tab/>
      </w:r>
      <w:r>
        <w:rPr>
          <w:rStyle w:val="36"/>
          <w:rFonts w:cs="Arial"/>
          <w:sz w:val="22"/>
          <w:szCs w:val="22"/>
          <w:lang w:eastAsia="zh-CN"/>
        </w:rPr>
        <w:t>Motherboard Replacement</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3</w:t>
      </w:r>
    </w:p>
    <w:p>
      <w:pPr>
        <w:pStyle w:val="23"/>
        <w:tabs>
          <w:tab w:val="left" w:pos="660"/>
          <w:tab w:val="right" w:leader="dot" w:pos="8296"/>
        </w:tabs>
        <w:rPr>
          <w:rFonts w:cs="Arial" w:eastAsiaTheme="minorEastAsia"/>
          <w:b w:val="0"/>
          <w:bCs w:val="0"/>
          <w:caps w:val="0"/>
          <w:kern w:val="2"/>
          <w:sz w:val="22"/>
          <w:szCs w:val="22"/>
          <w:lang w:eastAsia="zh-CN"/>
        </w:rPr>
      </w:pPr>
      <w:r>
        <w:fldChar w:fldCharType="begin"/>
      </w:r>
      <w:r>
        <w:instrText xml:space="preserve"> HYPERLINK \l "_Toc446596734" </w:instrText>
      </w:r>
      <w:r>
        <w:fldChar w:fldCharType="separate"/>
      </w:r>
      <w:r>
        <w:rPr>
          <w:rStyle w:val="36"/>
          <w:rFonts w:cs="Arial"/>
          <w:sz w:val="22"/>
          <w:szCs w:val="22"/>
          <w:lang w:eastAsia="zh-CN"/>
        </w:rPr>
        <w:t>4.3</w:t>
      </w:r>
      <w:r>
        <w:rPr>
          <w:rFonts w:cs="Arial" w:eastAsiaTheme="minorEastAsia"/>
          <w:b w:val="0"/>
          <w:bCs w:val="0"/>
          <w:caps w:val="0"/>
          <w:kern w:val="2"/>
          <w:sz w:val="22"/>
          <w:szCs w:val="22"/>
          <w:lang w:eastAsia="zh-CN"/>
        </w:rPr>
        <w:tab/>
      </w:r>
      <w:r>
        <w:rPr>
          <w:rStyle w:val="36"/>
          <w:rFonts w:cs="Arial"/>
          <w:sz w:val="22"/>
          <w:szCs w:val="22"/>
          <w:lang w:eastAsia="zh-CN"/>
        </w:rPr>
        <w:t>Cover Removal</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3</w:t>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"_Toc446596735" </w:instrText>
      </w:r>
      <w:r>
        <w:fldChar w:fldCharType="separate"/>
      </w:r>
      <w:r>
        <w:rPr>
          <w:rStyle w:val="36"/>
          <w:rFonts w:cs="Arial"/>
          <w:sz w:val="22"/>
          <w:szCs w:val="22"/>
          <w:lang w:eastAsia="zh-CN"/>
        </w:rPr>
        <w:t>A.1 Safety Precautions</w:t>
      </w:r>
      <w:r>
        <w:rPr>
          <w:rFonts w:cs="Arial"/>
          <w:sz w:val="22"/>
          <w:szCs w:val="22"/>
        </w:rPr>
        <w:tab/>
      </w:r>
      <w:r>
        <w:rPr>
          <w:rFonts w:cs="Arial"/>
          <w:sz w:val="22"/>
          <w:szCs w:val="22"/>
        </w:rPr>
        <w:fldChar w:fldCharType="begin"/>
      </w:r>
      <w:r>
        <w:rPr>
          <w:rFonts w:cs="Arial"/>
          <w:sz w:val="22"/>
          <w:szCs w:val="22"/>
        </w:rPr>
        <w:instrText xml:space="preserve"> PAGEREF _Toc446596735 \h </w:instrText>
      </w:r>
      <w:r>
        <w:rPr>
          <w:rFonts w:cs="Arial"/>
          <w:sz w:val="22"/>
          <w:szCs w:val="22"/>
        </w:rPr>
        <w:fldChar w:fldCharType="separate"/>
      </w:r>
      <w:r>
        <w:rPr>
          <w:rFonts w:cs="Arial"/>
          <w:sz w:val="22"/>
          <w:szCs w:val="22"/>
        </w:rPr>
        <w:t>74</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"_Toc446596736" </w:instrText>
      </w:r>
      <w:r>
        <w:fldChar w:fldCharType="separate"/>
      </w:r>
      <w:r>
        <w:rPr>
          <w:rStyle w:val="36"/>
          <w:rFonts w:cs="Arial"/>
          <w:sz w:val="22"/>
          <w:szCs w:val="22"/>
        </w:rPr>
        <w:t>A.1.1 General Safety Precautions</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5</w:t>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"_Toc446596737" </w:instrText>
      </w:r>
      <w:r>
        <w:fldChar w:fldCharType="separate"/>
      </w:r>
      <w:r>
        <w:rPr>
          <w:rStyle w:val="36"/>
          <w:rFonts w:cs="Arial"/>
          <w:sz w:val="22"/>
          <w:szCs w:val="22"/>
        </w:rPr>
        <w:t>A.1.2 Anti-static Precautions</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5</w:t>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"_Toc446596738" </w:instrText>
      </w:r>
      <w:r>
        <w:fldChar w:fldCharType="separate"/>
      </w:r>
      <w:r>
        <w:rPr>
          <w:rStyle w:val="36"/>
          <w:rFonts w:cs="Arial"/>
          <w:sz w:val="22"/>
          <w:szCs w:val="22"/>
        </w:rPr>
        <w:t>A.1.3 Product Disposal</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6</w:t>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"_Toc446596739" </w:instrText>
      </w:r>
      <w:r>
        <w:fldChar w:fldCharType="separate"/>
      </w:r>
      <w:r>
        <w:rPr>
          <w:rStyle w:val="36"/>
          <w:rFonts w:cs="Arial"/>
          <w:sz w:val="22"/>
          <w:szCs w:val="22"/>
          <w:lang w:eastAsia="zh-CN"/>
        </w:rPr>
        <w:t>A.2 Maintenance and Cleaning Precautions</w:t>
      </w:r>
      <w:r>
        <w:rPr>
          <w:rFonts w:cs="Arial"/>
          <w:sz w:val="22"/>
          <w:szCs w:val="22"/>
        </w:rPr>
        <w:tab/>
      </w:r>
      <w:r>
        <w:rPr>
          <w:rFonts w:cs="Arial"/>
          <w:sz w:val="22"/>
          <w:szCs w:val="22"/>
        </w:rPr>
        <w:fldChar w:fldCharType="begin"/>
      </w:r>
      <w:r>
        <w:rPr>
          <w:rFonts w:cs="Arial"/>
          <w:sz w:val="22"/>
          <w:szCs w:val="22"/>
        </w:rPr>
        <w:instrText xml:space="preserve"> PAGEREF _Toc446596739 \h </w:instrText>
      </w:r>
      <w:r>
        <w:rPr>
          <w:rFonts w:cs="Arial"/>
          <w:sz w:val="22"/>
          <w:szCs w:val="22"/>
        </w:rPr>
        <w:fldChar w:fldCharType="separate"/>
      </w:r>
      <w:r>
        <w:rPr>
          <w:rFonts w:cs="Arial"/>
          <w:sz w:val="22"/>
          <w:szCs w:val="22"/>
        </w:rPr>
        <w:t>7</w:t>
      </w:r>
      <w:r>
        <w:rPr>
          <w:rFonts w:hint="eastAsia" w:cs="Arial"/>
          <w:sz w:val="22"/>
          <w:szCs w:val="22"/>
          <w:lang w:val="en-US" w:eastAsia="zh-CN"/>
        </w:rPr>
        <w:t>6</w:t>
      </w:r>
      <w:r>
        <w:rPr>
          <w:rFonts w:cs="Arial"/>
          <w:sz w:val="22"/>
          <w:szCs w:val="22"/>
        </w:rPr>
        <w:fldChar w:fldCharType="end"/>
      </w:r>
      <w:r>
        <w:rPr>
          <w:rFonts w:cs="Arial"/>
          <w:sz w:val="22"/>
          <w:szCs w:val="22"/>
        </w:rPr>
        <w:fldChar w:fldCharType="end"/>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"_Toc446596740" </w:instrText>
      </w:r>
      <w:r>
        <w:fldChar w:fldCharType="separate"/>
      </w:r>
      <w:r>
        <w:rPr>
          <w:rStyle w:val="36"/>
          <w:rFonts w:cs="Arial"/>
          <w:sz w:val="22"/>
          <w:szCs w:val="22"/>
        </w:rPr>
        <w:t>A.2.1 Maintenance and Cleaning</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6</w:t>
      </w:r>
    </w:p>
    <w:p>
      <w:pPr>
        <w:pStyle w:val="27"/>
        <w:tabs>
          <w:tab w:val="right" w:leader="dot" w:pos="8296"/>
        </w:tabs>
        <w:rPr>
          <w:rFonts w:cs="Arial" w:eastAsiaTheme="minorEastAsia"/>
          <w:smallCaps w:val="0"/>
          <w:kern w:val="2"/>
          <w:sz w:val="22"/>
          <w:szCs w:val="22"/>
          <w:lang w:eastAsia="zh-CN"/>
        </w:rPr>
      </w:pPr>
      <w:r>
        <w:fldChar w:fldCharType="begin"/>
      </w:r>
      <w:r>
        <w:instrText xml:space="preserve"> HYPERLINK \l "_Toc446596741" </w:instrText>
      </w:r>
      <w:r>
        <w:fldChar w:fldCharType="separate"/>
      </w:r>
      <w:r>
        <w:rPr>
          <w:rStyle w:val="36"/>
          <w:rFonts w:cs="Arial"/>
          <w:sz w:val="22"/>
          <w:szCs w:val="22"/>
        </w:rPr>
        <w:t>A.2.2 Cleaning Tools</w:t>
      </w:r>
      <w:r>
        <w:rPr>
          <w:rFonts w:cs="Arial"/>
          <w:sz w:val="22"/>
          <w:szCs w:val="22"/>
        </w:rPr>
        <w:tab/>
      </w:r>
      <w:r>
        <w:rPr>
          <w:rFonts w:hint="eastAsia" w:cs="Arial"/>
          <w:sz w:val="22"/>
          <w:szCs w:val="22"/>
          <w:lang w:val="en-US" w:eastAsia="zh-CN"/>
        </w:rPr>
        <w:t>7</w:t>
      </w:r>
      <w:r>
        <w:rPr>
          <w:rFonts w:cs="Arial"/>
          <w:sz w:val="22"/>
          <w:szCs w:val="22"/>
        </w:rPr>
        <w:fldChar w:fldCharType="end"/>
      </w:r>
      <w:r>
        <w:rPr>
          <w:rFonts w:hint="eastAsia" w:cs="Arial"/>
          <w:sz w:val="22"/>
          <w:szCs w:val="22"/>
          <w:lang w:val="en-US" w:eastAsia="zh-CN"/>
        </w:rPr>
        <w:t>7</w:t>
      </w:r>
    </w:p>
    <w:p>
      <w:pPr>
        <w:pStyle w:val="23"/>
        <w:tabs>
          <w:tab w:val="right" w:leader="dot" w:pos="8296"/>
        </w:tabs>
        <w:rPr>
          <w:rFonts w:cs="Arial" w:eastAsiaTheme="minorEastAsia"/>
          <w:b w:val="0"/>
          <w:bCs w:val="0"/>
          <w:caps w:val="0"/>
          <w:kern w:val="2"/>
          <w:sz w:val="22"/>
          <w:szCs w:val="22"/>
          <w:lang w:eastAsia="zh-CN"/>
        </w:rPr>
      </w:pPr>
      <w:r>
        <w:fldChar w:fldCharType="begin"/>
      </w:r>
      <w:r>
        <w:instrText xml:space="preserve"> HYPERLINK \l "_Toc446596742" </w:instrText>
      </w:r>
      <w:r>
        <w:fldChar w:fldCharType="separate"/>
      </w:r>
      <w:r>
        <w:rPr>
          <w:rStyle w:val="36"/>
          <w:rFonts w:cs="Arial"/>
          <w:sz w:val="22"/>
          <w:szCs w:val="22"/>
          <w:lang w:eastAsia="zh-CN"/>
        </w:rPr>
        <w:t>B.1 ALC662 Digital Microphone Configuration</w:t>
      </w:r>
      <w:r>
        <w:rPr>
          <w:rFonts w:cs="Arial"/>
          <w:sz w:val="22"/>
          <w:szCs w:val="22"/>
        </w:rPr>
        <w:tab/>
      </w:r>
      <w:r>
        <w:rPr>
          <w:rFonts w:cs="Arial"/>
          <w:sz w:val="22"/>
          <w:szCs w:val="22"/>
        </w:rPr>
        <w:fldChar w:fldCharType="begin"/>
      </w:r>
      <w:r>
        <w:rPr>
          <w:rFonts w:cs="Arial"/>
          <w:sz w:val="22"/>
          <w:szCs w:val="22"/>
        </w:rPr>
        <w:instrText xml:space="preserve"> PAGEREF _Toc446596742 \h </w:instrText>
      </w:r>
      <w:r>
        <w:rPr>
          <w:rFonts w:cs="Arial"/>
          <w:sz w:val="22"/>
          <w:szCs w:val="22"/>
        </w:rPr>
        <w:fldChar w:fldCharType="separate"/>
      </w:r>
      <w:r>
        <w:rPr>
          <w:rFonts w:cs="Arial"/>
          <w:sz w:val="22"/>
          <w:szCs w:val="22"/>
        </w:rPr>
        <w:t>78</w:t>
      </w:r>
      <w:r>
        <w:rPr>
          <w:rFonts w:cs="Arial"/>
          <w:sz w:val="22"/>
          <w:szCs w:val="22"/>
        </w:rPr>
        <w:fldChar w:fldCharType="end"/>
      </w:r>
      <w:r>
        <w:rPr>
          <w:rFonts w:cs="Arial"/>
          <w:sz w:val="22"/>
          <w:szCs w:val="22"/>
        </w:rPr>
        <w:fldChar w:fldCharType="end"/>
      </w:r>
    </w:p>
    <w:p>
      <w:pPr>
        <w:pStyle w:val="23"/>
        <w:tabs>
          <w:tab w:val="right" w:leader="dot" w:pos="8296"/>
        </w:tabs>
        <w:rPr>
          <w:rFonts w:eastAsiaTheme="minorEastAsia" w:cstheme="minorBidi"/>
          <w:b w:val="0"/>
          <w:bCs w:val="0"/>
          <w:caps w:val="0"/>
          <w:kern w:val="2"/>
          <w:sz w:val="21"/>
          <w:szCs w:val="22"/>
          <w:lang w:eastAsia="zh-CN"/>
        </w:rPr>
      </w:pPr>
      <w:r>
        <w:fldChar w:fldCharType="begin"/>
      </w:r>
      <w:r>
        <w:instrText xml:space="preserve"> HYPERLINK \l "_Toc446596743" </w:instrText>
      </w:r>
      <w:r>
        <w:fldChar w:fldCharType="separate"/>
      </w:r>
      <w:r>
        <w:rPr>
          <w:rStyle w:val="36"/>
          <w:rFonts w:cs="Arial"/>
          <w:sz w:val="22"/>
          <w:szCs w:val="22"/>
          <w:lang w:eastAsia="zh-CN"/>
        </w:rPr>
        <w:t>D.1 Hazardous Materials Disclosure Table for IPB Products Certified as RoHS Compliant Under 2002/95/EC without Mercury</w:t>
      </w:r>
      <w:r>
        <w:rPr>
          <w:rFonts w:cs="Arial"/>
          <w:sz w:val="22"/>
          <w:szCs w:val="22"/>
        </w:rPr>
        <w:tab/>
      </w:r>
      <w:r>
        <w:rPr>
          <w:rFonts w:cs="Arial"/>
          <w:sz w:val="22"/>
          <w:szCs w:val="22"/>
        </w:rPr>
        <w:fldChar w:fldCharType="begin"/>
      </w:r>
      <w:r>
        <w:rPr>
          <w:rFonts w:cs="Arial"/>
          <w:sz w:val="22"/>
          <w:szCs w:val="22"/>
        </w:rPr>
        <w:instrText xml:space="preserve"> PAGEREF _Toc446596743 \h </w:instrText>
      </w:r>
      <w:r>
        <w:rPr>
          <w:rFonts w:cs="Arial"/>
          <w:sz w:val="22"/>
          <w:szCs w:val="22"/>
        </w:rPr>
        <w:fldChar w:fldCharType="separate"/>
      </w:r>
      <w:r>
        <w:rPr>
          <w:rFonts w:cs="Arial"/>
          <w:sz w:val="22"/>
          <w:szCs w:val="22"/>
        </w:rPr>
        <w:t>86</w:t>
      </w:r>
      <w:r>
        <w:rPr>
          <w:rFonts w:cs="Arial"/>
          <w:sz w:val="22"/>
          <w:szCs w:val="22"/>
        </w:rPr>
        <w:fldChar w:fldCharType="end"/>
      </w:r>
      <w:r>
        <w:rPr>
          <w:rFonts w:cs="Arial"/>
          <w:sz w:val="22"/>
          <w:szCs w:val="22"/>
        </w:rPr>
        <w:fldChar w:fldCharType="end"/>
      </w:r>
    </w:p>
    <w:p>
      <w:pPr>
        <w:pStyle w:val="23"/>
        <w:tabs>
          <w:tab w:val="left" w:pos="660"/>
          <w:tab w:val="right" w:leader="dot" w:pos="8296"/>
        </w:tabs>
        <w:rPr>
          <w:lang w:eastAsia="zh-CN"/>
        </w:rPr>
      </w:pPr>
      <w:r>
        <w:rPr>
          <w:rStyle w:val="36"/>
          <w:rFonts w:cs="Arial"/>
        </w:rPr>
        <w:fldChar w:fldCharType="end"/>
      </w:r>
      <w:r>
        <w:rPr>
          <w:lang w:eastAsia="zh-CN"/>
        </w:rPr>
        <w:br w:type="page"/>
      </w:r>
    </w:p>
    <w:bookmarkEnd w:id="0"/>
    <w:p>
      <w:pPr>
        <w:spacing w:after="0" w:line="240" w:lineRule="auto"/>
        <w:rPr>
          <w:rFonts w:asciiTheme="minorHAnsi" w:hAnsiTheme="minorHAnsi"/>
          <w:sz w:val="10"/>
          <w:szCs w:val="10"/>
          <w:lang w:eastAsia="zh-CN"/>
        </w:rPr>
      </w:pPr>
      <w:bookmarkStart w:id="5" w:name="_Toc349893607"/>
      <w:r>
        <w:rPr>
          <w:rFonts w:asciiTheme="minorHAnsi" w:hAnsiTheme="minorHAnsi"/>
          <w:lang w:eastAsia="zh-CN"/>
        </w:rPr>
        <mc:AlternateContent>
          <mc:Choice Requires="wpg">
            <w:drawing>
              <wp:anchor distT="0" distB="0" distL="114300" distR="114300" simplePos="0" relativeHeight="251756544" behindDoc="1" locked="0" layoutInCell="1" allowOverlap="1">
                <wp:simplePos x="0" y="0"/>
                <wp:positionH relativeFrom="column">
                  <wp:posOffset>-247650</wp:posOffset>
                </wp:positionH>
                <wp:positionV relativeFrom="paragraph">
                  <wp:posOffset>1067435</wp:posOffset>
                </wp:positionV>
                <wp:extent cx="6026150" cy="7899400"/>
                <wp:effectExtent l="6350" t="64135" r="0" b="0"/>
                <wp:wrapNone/>
                <wp:docPr id="272" name="Group 20"/>
                <wp:cNvGraphicFramePr/>
                <a:graphic xmlns:a="http://schemas.openxmlformats.org/drawingml/2006/main">
                  <a:graphicData uri="http://schemas.microsoft.com/office/word/2010/wordprocessingGroup">
                    <wpg:wgp>
                      <wpg:cNvGrpSpPr/>
                      <wpg:grpSpPr>
                        <a:xfrm>
                          <a:off x="0" y="0"/>
                          <a:ext cx="6026150" cy="7899400"/>
                          <a:chOff x="0" y="0"/>
                          <a:chExt cx="9490" cy="12440"/>
                        </a:xfrm>
                      </wpg:grpSpPr>
                      <wps:wsp>
                        <wps:cNvPr id="273" name="Rectangle 622"/>
                        <wps:cNvSpPr>
                          <a:spLocks noChangeArrowheads="1"/>
                        </wps:cNvSpPr>
                        <wps:spPr bwMode="auto">
                          <a:xfrm>
                            <a:off x="5643" y="0"/>
                            <a:ext cx="3687" cy="2211"/>
                          </a:xfrm>
                          <a:prstGeom prst="rect">
                            <a:avLst/>
                          </a:prstGeom>
                          <a:solidFill>
                            <a:srgbClr val="C6D9F1"/>
                          </a:solidFill>
                          <a:ln w="127000" cmpd="dbl">
                            <a:solidFill>
                              <a:srgbClr val="C6D9F1"/>
                            </a:solidFill>
                            <a:miter lim="800000"/>
                          </a:ln>
                        </wps:spPr>
                        <wps:txbx>
                          <w:txbxContent>
                            <w:p>
                              <w:pPr>
                                <w:rPr>
                                  <w:rFonts w:asciiTheme="minorHAnsi" w:hAnsiTheme="minorHAnsi"/>
                                  <w:color w:val="17365D"/>
                                </w:rPr>
                              </w:pPr>
                              <w:r>
                                <w:rPr>
                                  <w:rFonts w:cs="Arial" w:asciiTheme="minorHAnsi" w:hAnsiTheme="minorHAnsi"/>
                                  <w:b/>
                                  <w:bCs/>
                                  <w:color w:val="17365D"/>
                                  <w:sz w:val="56"/>
                                  <w:szCs w:val="56"/>
                                </w:rPr>
                                <w:t xml:space="preserve">Chapter </w:t>
                              </w:r>
                              <w:r>
                                <w:rPr>
                                  <w:rFonts w:cs="Arial" w:asciiTheme="minorHAnsi" w:hAnsiTheme="minorHAnsi"/>
                                  <w:b/>
                                  <w:bCs/>
                                  <w:color w:val="17365D"/>
                                  <w:sz w:val="144"/>
                                  <w:szCs w:val="144"/>
                                </w:rPr>
                                <w:t>1</w:t>
                              </w:r>
                            </w:p>
                          </w:txbxContent>
                        </wps:txbx>
                        <wps:bodyPr rot="0" vert="horz" wrap="square" lIns="91440" tIns="45720" rIns="91440" bIns="45720" anchor="t" anchorCtr="0" upright="1">
                          <a:noAutofit/>
                        </wps:bodyPr>
                      </wps:wsp>
                      <wps:wsp>
                        <wps:cNvPr id="274" name="Text Box 22"/>
                        <wps:cNvSpPr txBox="1">
                          <a:spLocks noChangeArrowheads="1"/>
                        </wps:cNvSpPr>
                        <wps:spPr bwMode="auto">
                          <a:xfrm>
                            <a:off x="0" y="3180"/>
                            <a:ext cx="9490" cy="9260"/>
                          </a:xfrm>
                          <a:prstGeom prst="rect">
                            <a:avLst/>
                          </a:prstGeom>
                          <a:noFill/>
                          <a:ln>
                            <a:noFill/>
                          </a:ln>
                        </wps:spPr>
                        <wps:txbx>
                          <w:txbxContent>
                            <w:p>
                              <w:pPr>
                                <w:pStyle w:val="31"/>
                                <w:rPr>
                                  <w:rStyle w:val="88"/>
                                  <w:rFonts w:cs="Arial" w:asciiTheme="minorHAnsi" w:hAnsiTheme="minorHAnsi"/>
                                  <w:b w:val="0"/>
                                  <w:lang w:eastAsia="zh-CN"/>
                                </w:rPr>
                              </w:pPr>
                              <w:r>
                                <w:rPr>
                                  <w:rStyle w:val="88"/>
                                  <w:rFonts w:cs="Arial" w:asciiTheme="minorHAnsi" w:hAnsiTheme="minorHAnsi"/>
                                  <w:b w:val="0"/>
                                  <w:lang w:eastAsia="zh-CN"/>
                                </w:rPr>
                                <w:t>OVERVIEW</w:t>
                              </w:r>
                            </w:p>
                            <w:p>
                              <w:pPr>
                                <w:ind w:left="3260" w:leftChars="1482"/>
                                <w:rPr>
                                  <w:lang w:eastAsia="zh-CN"/>
                                </w:rPr>
                              </w:pPr>
                            </w:p>
                          </w:txbxContent>
                        </wps:txbx>
                        <wps:bodyPr rot="0" vert="horz" wrap="square" lIns="91440" tIns="45720" rIns="91440" bIns="45720" anchor="t" anchorCtr="0" upright="1">
                          <a:noAutofit/>
                        </wps:bodyPr>
                      </wps:wsp>
                    </wpg:wgp>
                  </a:graphicData>
                </a:graphic>
              </wp:anchor>
            </w:drawing>
          </mc:Choice>
          <mc:Fallback>
            <w:pict>
              <v:group id="Group 20" o:spid="_x0000_s1026" o:spt="203" style="position:absolute;left:0pt;margin-left:-19.5pt;margin-top:84.05pt;height:622pt;width:474.5pt;z-index:-251559936;mso-width-relative:page;mso-height-relative:page;" coordsize="9490,12440" o:gfxdata="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2wjEo2wAA&#10;AAwBAAAPAAAAAAAAAAEAIAAAACIAAABkcnMvZG93bnJldi54bWxQSwECFAAUAAAACACHTuJA2hzD&#10;MsYCAACjBwAADgAAAAAAAAABACAAAAAqAQAAZHJzL2Uyb0RvYy54bWxQSwUGAAAAAAYABgBZAQAA&#10;YgYAAAAA&#10;">
                <o:lock v:ext="edit" aspectratio="f"/>
                <v:rect id="Rectangle 622" o:spid="_x0000_s1026" o:spt="1" style="position:absolute;left:5643;top:0;height:2211;width:3687;" fillcolor="#C6D9F1" filled="t" stroked="t" coordsize="21600,21600" o:gfxdata="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DYIkvQAA&#10;ANwAAAAPAAAAAAAAAAEAIAAAACIAAABkcnMvZG93bnJldi54bWxQSwECFAAUAAAACACHTuJAMy8F&#10;njsAAAA5AAAAEAAAAAAAAAABACAAAAAMAQAAZHJzL3NoYXBleG1sLnhtbFBLBQYAAAAABgAGAFsB&#10;AAC2AwAAAAA=&#10;">
                  <v:fill on="t" focussize="0,0"/>
                  <v:stroke weight="10pt" color="#C6D9F1" linestyle="thinThin" miterlimit="8" joinstyle="miter"/>
                  <v:imagedata o:title=""/>
                  <o:lock v:ext="edit" aspectratio="f"/>
                  <v:textbox>
                    <w:txbxContent>
                      <w:p>
                        <w:pPr>
                          <w:rPr>
                            <w:rFonts w:asciiTheme="minorHAnsi" w:hAnsiTheme="minorHAnsi"/>
                            <w:color w:val="17365D"/>
                          </w:rPr>
                        </w:pPr>
                        <w:r>
                          <w:rPr>
                            <w:rFonts w:cs="Arial" w:asciiTheme="minorHAnsi" w:hAnsiTheme="minorHAnsi"/>
                            <w:b/>
                            <w:bCs/>
                            <w:color w:val="17365D"/>
                            <w:sz w:val="56"/>
                            <w:szCs w:val="56"/>
                          </w:rPr>
                          <w:t xml:space="preserve">Chapter </w:t>
                        </w:r>
                        <w:r>
                          <w:rPr>
                            <w:rFonts w:cs="Arial" w:asciiTheme="minorHAnsi" w:hAnsiTheme="minorHAnsi"/>
                            <w:b/>
                            <w:bCs/>
                            <w:color w:val="17365D"/>
                            <w:sz w:val="144"/>
                            <w:szCs w:val="144"/>
                          </w:rPr>
                          <w:t>1</w:t>
                        </w:r>
                      </w:p>
                    </w:txbxContent>
                  </v:textbox>
                </v:rect>
                <v:shape id="Text Box 22" o:spid="_x0000_s1026" o:spt="202" type="#_x0000_t202" style="position:absolute;left:0;top:3180;height:9260;width:9490;" filled="f" stroked="f" coordsize="21600,21600" o:gfxdata="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hYMb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31"/>
                          <w:rPr>
                            <w:rStyle w:val="88"/>
                            <w:rFonts w:cs="Arial" w:asciiTheme="minorHAnsi" w:hAnsiTheme="minorHAnsi"/>
                            <w:b w:val="0"/>
                            <w:lang w:eastAsia="zh-CN"/>
                          </w:rPr>
                        </w:pPr>
                        <w:r>
                          <w:rPr>
                            <w:rStyle w:val="88"/>
                            <w:rFonts w:cs="Arial" w:asciiTheme="minorHAnsi" w:hAnsiTheme="minorHAnsi"/>
                            <w:b w:val="0"/>
                            <w:lang w:eastAsia="zh-CN"/>
                          </w:rPr>
                          <w:t>OVERVIEW</w:t>
                        </w:r>
                      </w:p>
                      <w:p>
                        <w:pPr>
                          <w:ind w:left="3260" w:leftChars="1482"/>
                          <w:rPr>
                            <w:lang w:eastAsia="zh-CN"/>
                          </w:rPr>
                        </w:pPr>
                      </w:p>
                    </w:txbxContent>
                  </v:textbox>
                </v:shape>
              </v:group>
            </w:pict>
          </mc:Fallback>
        </mc:AlternateContent>
      </w:r>
      <w:r>
        <w:rPr>
          <w:rFonts w:asciiTheme="minorHAnsi" w:hAnsiTheme="minorHAnsi"/>
        </w:rPr>
        <w:br w:type="page"/>
      </w:r>
      <w:bookmarkEnd w:id="5"/>
    </w:p>
    <w:p>
      <w:pPr>
        <w:pStyle w:val="2"/>
        <w:numPr>
          <w:ilvl w:val="0"/>
          <w:numId w:val="2"/>
        </w:numPr>
        <w:spacing w:before="0"/>
        <w:ind w:left="-145"/>
        <w:rPr>
          <w:rFonts w:hint="eastAsia" w:eastAsia="微软雅黑" w:cs="Arial" w:asciiTheme="minorHAnsi" w:hAnsiTheme="minorHAnsi"/>
          <w:lang w:eastAsia="zh-CN"/>
        </w:rPr>
      </w:pPr>
      <w:bookmarkStart w:id="6" w:name="_简_介"/>
      <w:bookmarkEnd w:id="6"/>
      <w:bookmarkStart w:id="7" w:name="_Toc446596676"/>
      <w:bookmarkStart w:id="8" w:name="_Toc419100715"/>
      <w:bookmarkStart w:id="9" w:name="_Toc424042946"/>
      <w:bookmarkStart w:id="10" w:name="_Toc419094616"/>
      <w:r>
        <w:rPr>
          <w:rFonts w:eastAsia="微软雅黑" w:cs="Arial" w:asciiTheme="minorHAnsi" w:hAnsiTheme="minorHAnsi"/>
        </w:rPr>
        <w:t>Introductions</w:t>
      </w:r>
      <w:bookmarkEnd w:id="7"/>
      <w:bookmarkEnd w:id="8"/>
      <w:bookmarkEnd w:id="9"/>
      <w:bookmarkEnd w:id="10"/>
      <w:bookmarkStart w:id="11" w:name="_Toc424042947"/>
      <w:bookmarkStart w:id="12" w:name="_Toc390879365"/>
      <w:bookmarkStart w:id="13" w:name="_Toc419100716"/>
      <w:bookmarkStart w:id="14" w:name="_Toc390912917"/>
      <w:bookmarkStart w:id="15" w:name="_Toc419094617"/>
      <w:bookmarkStart w:id="16" w:name="_Toc390879407"/>
      <w:bookmarkStart w:id="17" w:name="_Toc157424770"/>
    </w:p>
    <w:p>
      <w:pPr>
        <w:keepNext w:val="0"/>
        <w:keepLines w:val="0"/>
        <w:widowControl/>
        <w:suppressLineNumbers w:val="0"/>
        <w:jc w:val="left"/>
        <w:rPr>
          <w:rFonts w:asciiTheme="minorHAnsi" w:hAnsiTheme="minorHAnsi"/>
          <w:b/>
          <w:lang w:eastAsia="zh-CN"/>
        </w:rPr>
      </w:pPr>
      <w:r>
        <w:rPr>
          <w:rFonts w:asciiTheme="minorHAnsi" w:hAnsiTheme="minorHAnsi"/>
          <w:lang w:eastAsia="zh-CN"/>
        </w:rPr>
        <w:drawing>
          <wp:inline distT="0" distB="0" distL="114300" distR="114300">
            <wp:extent cx="4936490" cy="1604645"/>
            <wp:effectExtent l="0" t="0" r="16510" b="15240"/>
            <wp:docPr id="120" name="图片 120" descr="eBOX3310-1正DSC_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eBOX3310-1正DSC_0318"/>
                    <pic:cNvPicPr>
                      <a:picLocks noChangeAspect="1"/>
                    </pic:cNvPicPr>
                  </pic:nvPicPr>
                  <pic:blipFill>
                    <a:blip r:embed="rId8"/>
                    <a:stretch>
                      <a:fillRect/>
                    </a:stretch>
                  </pic:blipFill>
                  <pic:spPr>
                    <a:xfrm>
                      <a:off x="0" y="0"/>
                      <a:ext cx="4936490" cy="1604645"/>
                    </a:xfrm>
                    <a:prstGeom prst="rect">
                      <a:avLst/>
                    </a:prstGeom>
                  </pic:spPr>
                </pic:pic>
              </a:graphicData>
            </a:graphic>
          </wp:inline>
        </w:drawing>
      </w:r>
    </w:p>
    <w:p>
      <w:pPr>
        <w:spacing w:after="0"/>
        <w:ind w:firstLine="420"/>
        <w:rPr>
          <w:rFonts w:hint="default" w:hAnsi="Calibri" w:cs="Calibri" w:asciiTheme="minorAscii"/>
          <w:color w:val="auto"/>
          <w:lang w:val="en-US" w:eastAsia="zh-CN"/>
        </w:rPr>
      </w:pPr>
      <w:r>
        <w:rPr>
          <w:rFonts w:hint="default" w:hAnsi="Calibri" w:cs="Calibri" w:asciiTheme="minorAscii"/>
          <w:lang w:eastAsia="zh-CN"/>
        </w:rPr>
        <w:t xml:space="preserve">eBOX-3310 </w:t>
      </w:r>
      <w:r>
        <w:rPr>
          <w:rFonts w:hint="default" w:hAnsi="Calibri" w:cs="Calibri" w:asciiTheme="minorAscii"/>
          <w:lang w:val="en-US" w:eastAsia="zh-CN"/>
        </w:rPr>
        <w:t>is a fanless industrial computer based on the 6</w:t>
      </w:r>
      <w:r>
        <w:rPr>
          <w:rFonts w:hint="default" w:hAnsi="Calibri" w:cs="Calibri" w:asciiTheme="minorAscii"/>
          <w:vertAlign w:val="superscript"/>
          <w:lang w:val="en-US" w:eastAsia="zh-CN"/>
        </w:rPr>
        <w:t>th</w:t>
      </w:r>
      <w:r>
        <w:rPr>
          <w:rFonts w:hint="default" w:hAnsi="Calibri" w:cs="Calibri" w:asciiTheme="minorAscii"/>
          <w:lang w:val="en-US" w:eastAsia="zh-CN"/>
        </w:rPr>
        <w:t xml:space="preserve"> generation intel I3/I5/I7 and Celeron U processor,CPU and memory designed with modular</w:t>
      </w:r>
      <w:r>
        <w:rPr>
          <w:rFonts w:hint="eastAsia" w:hAnsi="Calibri" w:cs="Calibri" w:asciiTheme="minorAscii"/>
          <w:lang w:val="en-US" w:eastAsia="zh-CN"/>
        </w:rPr>
        <w:t xml:space="preserve"> </w:t>
      </w:r>
      <w:r>
        <w:rPr>
          <w:rFonts w:hint="default" w:hAnsi="Calibri" w:cs="Calibri" w:asciiTheme="minorAscii"/>
          <w:lang w:val="en-US" w:eastAsia="zh-CN"/>
        </w:rPr>
        <w:t>board,All IO are based on wide temperature chip,2 intel210AT Gigabit Ethernet port,</w:t>
      </w:r>
      <w:r>
        <w:rPr>
          <w:rFonts w:hint="default" w:hAnsi="Calibri" w:cs="Calibri" w:asciiTheme="minorAscii"/>
          <w:color w:val="auto"/>
          <w:lang w:val="en-US" w:eastAsia="zh-CN"/>
        </w:rPr>
        <w:t>4 USB2.0/3.0 interface,VGA.DVI display interface,2 RS232/485 setup by jumper, +12~+24V DC-IN. Smart Design with external accessible HDD and CMOS battery slot, Mini-PCIe/ Easy bus expansion, for easy assembly and maintenance.</w:t>
      </w:r>
    </w:p>
    <w:p>
      <w:pPr>
        <w:spacing w:after="0"/>
        <w:ind w:firstLine="420"/>
        <w:rPr>
          <w:rFonts w:hint="default" w:hAnsi="Calibri" w:cs="Calibri" w:asciiTheme="minorAscii"/>
          <w:lang w:val="en-US" w:eastAsia="zh-CN"/>
        </w:rPr>
      </w:pPr>
    </w:p>
    <w:p>
      <w:pPr>
        <w:spacing w:after="0"/>
        <w:ind w:firstLine="440" w:firstLineChars="200"/>
        <w:jc w:val="both"/>
        <w:rPr>
          <w:rFonts w:hint="default" w:hAnsi="Calibri" w:cs="Calibri" w:asciiTheme="minorAscii"/>
          <w:color w:val="auto"/>
          <w:lang w:eastAsia="zh-CN"/>
        </w:rPr>
      </w:pPr>
      <w:bookmarkStart w:id="18" w:name="OLE_LINK25"/>
      <w:bookmarkStart w:id="19" w:name="OLE_LINK26"/>
      <w:r>
        <w:rPr>
          <w:rFonts w:hint="default" w:hAnsi="Calibri" w:cs="Calibri" w:asciiTheme="minorAscii"/>
          <w:color w:val="auto"/>
          <w:lang w:val="en-US" w:eastAsia="zh-CN"/>
        </w:rPr>
        <w:t>eBOX-3310 is with aluminum alloy die-casting structure,compact and rugged design,especially for more complex and harsh industrial environment. It is widely used in intelligent transportation, mach</w:t>
      </w:r>
      <w:r>
        <w:rPr>
          <w:rFonts w:hint="default" w:hAnsi="Calibri" w:cs="Calibri" w:asciiTheme="minorAscii"/>
          <w:color w:val="auto"/>
          <w:lang w:eastAsia="zh-CN"/>
        </w:rPr>
        <w:t>ine vision</w:t>
      </w:r>
      <w:r>
        <w:rPr>
          <w:rFonts w:hint="default" w:hAnsi="Calibri" w:cs="Calibri" w:asciiTheme="minorAscii"/>
          <w:color w:val="auto"/>
          <w:lang w:val="en-US" w:eastAsia="zh-CN"/>
        </w:rPr>
        <w:t>, industrial automation</w:t>
      </w:r>
      <w:r>
        <w:rPr>
          <w:rFonts w:hint="default" w:hAnsi="Calibri" w:cs="Calibri" w:asciiTheme="minorAscii"/>
          <w:color w:val="auto"/>
          <w:lang w:eastAsia="zh-CN"/>
        </w:rPr>
        <w:t>, textile machinery, railway and traffic automation.</w:t>
      </w:r>
      <w:bookmarkEnd w:id="18"/>
      <w:bookmarkEnd w:id="19"/>
    </w:p>
    <w:p>
      <w:pPr>
        <w:spacing w:after="0"/>
        <w:ind w:firstLine="440" w:firstLineChars="200"/>
        <w:jc w:val="left"/>
        <w:rPr>
          <w:rFonts w:hint="default" w:hAnsi="Calibri" w:cs="Calibri" w:asciiTheme="minorAscii"/>
          <w:color w:val="auto"/>
          <w:lang w:val="en-US" w:eastAsia="zh-CN"/>
        </w:rPr>
      </w:pPr>
      <w:r>
        <w:rPr>
          <w:rFonts w:hint="default" w:hAnsi="Calibri" w:cs="Calibri" w:asciiTheme="minorAscii"/>
          <w:color w:val="auto"/>
          <w:lang w:eastAsia="zh-CN"/>
        </w:rPr>
        <w:t>eBOX-3310</w:t>
      </w:r>
      <w:r>
        <w:rPr>
          <w:rFonts w:hint="default" w:hAnsi="Calibri" w:cs="Calibri" w:asciiTheme="minorAscii"/>
          <w:color w:val="auto"/>
          <w:lang w:val="en-US" w:eastAsia="zh-CN"/>
        </w:rPr>
        <w:t xml:space="preserve"> is</w:t>
      </w:r>
      <w:r>
        <w:rPr>
          <w:rFonts w:hint="default" w:hAnsi="Calibri" w:cs="Calibri" w:asciiTheme="minorAscii"/>
          <w:color w:val="auto"/>
          <w:lang w:eastAsia="zh-CN"/>
        </w:rPr>
        <w:t xml:space="preserve"> compatible with Windows</w:t>
      </w:r>
      <w:r>
        <w:rPr>
          <w:rFonts w:hint="default" w:hAnsi="Calibri" w:cs="Calibri" w:asciiTheme="minorAscii"/>
          <w:color w:val="auto"/>
          <w:lang w:val="en-US" w:eastAsia="zh-CN"/>
        </w:rPr>
        <w:t>7</w:t>
      </w:r>
      <w:r>
        <w:rPr>
          <w:rFonts w:hint="default" w:hAnsi="Calibri" w:cs="Calibri" w:asciiTheme="minorAscii"/>
          <w:color w:val="auto"/>
          <w:lang w:eastAsia="zh-CN"/>
        </w:rPr>
        <w:t>,</w:t>
      </w:r>
      <w:r>
        <w:rPr>
          <w:rFonts w:hint="default" w:hAnsi="Calibri" w:cs="Calibri" w:asciiTheme="minorAscii"/>
          <w:color w:val="auto"/>
          <w:lang w:val="en-US" w:eastAsia="zh-CN"/>
        </w:rPr>
        <w:t>WES7,Windows 10 and Linux o</w:t>
      </w:r>
      <w:r>
        <w:rPr>
          <w:rFonts w:hint="default" w:hAnsi="Calibri" w:cs="Calibri" w:asciiTheme="minorAscii"/>
          <w:color w:val="auto"/>
          <w:lang w:eastAsia="zh-CN"/>
        </w:rPr>
        <w:t>perating system</w:t>
      </w:r>
      <w:r>
        <w:rPr>
          <w:rFonts w:hint="default" w:hAnsi="Calibri" w:cs="Calibri" w:asciiTheme="minorAscii"/>
          <w:color w:val="auto"/>
          <w:lang w:val="en-US" w:eastAsia="zh-CN"/>
        </w:rPr>
        <w:t>.</w:t>
      </w:r>
    </w:p>
    <w:p>
      <w:pPr>
        <w:spacing w:after="0"/>
        <w:ind w:firstLine="420"/>
        <w:jc w:val="left"/>
        <w:rPr>
          <w:rFonts w:asciiTheme="minorHAnsi" w:hAnsiTheme="minorHAnsi"/>
          <w:lang w:eastAsia="zh-CN"/>
        </w:rPr>
      </w:pPr>
    </w:p>
    <w:p>
      <w:pPr>
        <w:pStyle w:val="2"/>
        <w:numPr>
          <w:ilvl w:val="0"/>
          <w:numId w:val="2"/>
        </w:numPr>
        <w:spacing w:before="0"/>
        <w:ind w:left="-145"/>
        <w:rPr>
          <w:rFonts w:eastAsia="微软雅黑" w:cs="Arial" w:asciiTheme="minorHAnsi" w:hAnsiTheme="minorHAnsi"/>
          <w:szCs w:val="36"/>
        </w:rPr>
      </w:pPr>
      <w:bookmarkStart w:id="20" w:name="_Toc446596677"/>
      <w:r>
        <w:rPr>
          <w:rFonts w:eastAsia="宋体" w:cs="Arial" w:asciiTheme="minorHAnsi" w:hAnsiTheme="minorHAnsi"/>
          <w:bCs w:val="0"/>
          <w:color w:val="262626"/>
          <w:szCs w:val="36"/>
          <w:lang w:eastAsia="zh-CN"/>
        </w:rPr>
        <w:t>Features</w:t>
      </w:r>
      <w:bookmarkEnd w:id="11"/>
      <w:bookmarkEnd w:id="20"/>
    </w:p>
    <w:p>
      <w:pPr>
        <w:widowControl w:val="0"/>
        <w:numPr>
          <w:ilvl w:val="0"/>
          <w:numId w:val="3"/>
        </w:numPr>
        <w:tabs>
          <w:tab w:val="left" w:pos="840"/>
        </w:tabs>
        <w:spacing w:after="0"/>
        <w:ind w:left="284" w:firstLine="142"/>
        <w:jc w:val="both"/>
        <w:rPr>
          <w:rFonts w:eastAsia="黑体" w:cs="Arial" w:asciiTheme="minorHAnsi" w:hAnsiTheme="minorHAnsi"/>
          <w:color w:val="1F1A17"/>
        </w:rPr>
      </w:pPr>
      <w:r>
        <w:rPr>
          <w:rFonts w:hint="eastAsia" w:eastAsia="黑体" w:cs="Arial" w:asciiTheme="minorHAnsi" w:hAnsiTheme="minorHAnsi"/>
          <w:color w:val="1F1A17"/>
        </w:rPr>
        <w:t>fully enclosed design to</w:t>
      </w:r>
      <w:r>
        <w:rPr>
          <w:rFonts w:hint="eastAsia" w:eastAsia="黑体" w:cs="Arial" w:asciiTheme="minorHAnsi" w:hAnsiTheme="minorHAnsi"/>
          <w:color w:val="1F1A17"/>
          <w:lang w:val="en-US" w:eastAsia="zh-CN"/>
        </w:rPr>
        <w:t xml:space="preserve"> </w:t>
      </w:r>
      <w:r>
        <w:rPr>
          <w:rFonts w:hint="eastAsia" w:eastAsia="黑体" w:cs="Arial" w:asciiTheme="minorHAnsi" w:hAnsiTheme="minorHAnsi"/>
          <w:color w:val="1F1A17"/>
        </w:rPr>
        <w:t>prevent dust intrusion.</w:t>
      </w:r>
    </w:p>
    <w:p>
      <w:pPr>
        <w:widowControl w:val="0"/>
        <w:numPr>
          <w:ilvl w:val="0"/>
          <w:numId w:val="3"/>
        </w:numPr>
        <w:tabs>
          <w:tab w:val="left" w:pos="840"/>
        </w:tabs>
        <w:spacing w:after="0"/>
        <w:ind w:left="284" w:firstLine="142"/>
        <w:jc w:val="both"/>
        <w:rPr>
          <w:rFonts w:eastAsia="黑体" w:cs="Arial" w:asciiTheme="minorHAnsi" w:hAnsiTheme="minorHAnsi"/>
          <w:color w:val="auto"/>
        </w:rPr>
      </w:pPr>
      <w:r>
        <w:rPr>
          <w:rFonts w:eastAsia="黑体" w:cs="Arial" w:asciiTheme="minorHAnsi" w:hAnsiTheme="minorHAnsi"/>
          <w:color w:val="auto"/>
          <w:lang w:val="en-US"/>
        </w:rPr>
        <w:t xml:space="preserve">Fast </w:t>
      </w:r>
      <w:r>
        <w:rPr>
          <w:rFonts w:hint="eastAsia" w:eastAsia="黑体" w:cs="Arial" w:asciiTheme="minorHAnsi" w:hAnsiTheme="minorHAnsi"/>
          <w:color w:val="auto"/>
          <w:lang w:val="en-US" w:eastAsia="zh-CN"/>
        </w:rPr>
        <w:t xml:space="preserve">BIOS battery and RS232/485 jumper setup </w:t>
      </w:r>
      <w:r>
        <w:rPr>
          <w:rFonts w:hint="default" w:eastAsia="黑体" w:cs="Arial" w:asciiTheme="minorHAnsi" w:hAnsiTheme="minorHAnsi"/>
          <w:color w:val="auto"/>
          <w:lang w:val="en-US" w:eastAsia="zh-CN"/>
        </w:rPr>
        <w:t xml:space="preserve">for easy </w:t>
      </w:r>
      <w:r>
        <w:rPr>
          <w:rFonts w:hint="eastAsia" w:eastAsia="黑体" w:cs="Arial" w:asciiTheme="minorHAnsi" w:hAnsiTheme="minorHAnsi"/>
          <w:color w:val="auto"/>
          <w:lang w:val="en-US" w:eastAsia="zh-CN"/>
        </w:rPr>
        <w:t>maintenance.</w:t>
      </w:r>
    </w:p>
    <w:p>
      <w:pPr>
        <w:widowControl w:val="0"/>
        <w:numPr>
          <w:ilvl w:val="0"/>
          <w:numId w:val="3"/>
        </w:numPr>
        <w:tabs>
          <w:tab w:val="left" w:pos="840"/>
        </w:tabs>
        <w:spacing w:after="0"/>
        <w:ind w:left="284" w:firstLine="142"/>
        <w:jc w:val="both"/>
        <w:rPr>
          <w:rFonts w:eastAsia="黑体" w:cs="Arial" w:asciiTheme="minorHAnsi" w:hAnsiTheme="minorHAnsi"/>
          <w:color w:val="auto"/>
        </w:rPr>
      </w:pPr>
      <w:r>
        <w:rPr>
          <w:rFonts w:hint="default" w:eastAsia="黑体" w:cs="Arial" w:asciiTheme="minorHAnsi" w:hAnsiTheme="minorHAnsi"/>
          <w:color w:val="auto"/>
          <w:lang w:val="en-US" w:eastAsia="zh-CN"/>
        </w:rPr>
        <w:t>Modular CPU board supports Intel Celeron/ Core-i3/i5/i7 CPU</w:t>
      </w:r>
    </w:p>
    <w:p>
      <w:pPr>
        <w:widowControl w:val="0"/>
        <w:numPr>
          <w:ilvl w:val="0"/>
          <w:numId w:val="3"/>
        </w:numPr>
        <w:tabs>
          <w:tab w:val="left" w:pos="840"/>
        </w:tabs>
        <w:spacing w:after="0"/>
        <w:ind w:left="284" w:firstLine="142"/>
        <w:jc w:val="both"/>
        <w:rPr>
          <w:rFonts w:eastAsia="黑体" w:cs="Arial" w:asciiTheme="minorHAnsi" w:hAnsiTheme="minorHAnsi"/>
          <w:color w:val="auto"/>
        </w:rPr>
      </w:pPr>
      <w:r>
        <w:rPr>
          <w:rFonts w:hint="default" w:eastAsia="黑体" w:cs="Arial" w:asciiTheme="minorHAnsi" w:hAnsiTheme="minorHAnsi"/>
          <w:color w:val="auto"/>
          <w:lang w:val="en-US" w:eastAsia="zh-CN"/>
        </w:rPr>
        <w:t>Possible to extend with Industrial Fieldbus card</w:t>
      </w:r>
    </w:p>
    <w:p>
      <w:pPr>
        <w:widowControl w:val="0"/>
        <w:numPr>
          <w:ilvl w:val="0"/>
          <w:numId w:val="3"/>
        </w:numPr>
        <w:tabs>
          <w:tab w:val="left" w:pos="840"/>
        </w:tabs>
        <w:spacing w:after="0"/>
        <w:ind w:left="284" w:firstLine="142"/>
        <w:jc w:val="both"/>
        <w:rPr>
          <w:rFonts w:eastAsia="黑体" w:cs="Arial" w:asciiTheme="minorHAnsi" w:hAnsiTheme="minorHAnsi"/>
          <w:color w:val="auto"/>
        </w:rPr>
      </w:pPr>
      <w:r>
        <w:rPr>
          <w:rFonts w:eastAsia="黑体" w:cs="Arial" w:asciiTheme="minorHAnsi" w:hAnsiTheme="minorHAnsi"/>
          <w:color w:val="auto"/>
        </w:rPr>
        <w:t>DC</w:t>
      </w:r>
      <w:r>
        <w:rPr>
          <w:rFonts w:eastAsia="黑体" w:cs="Arial" w:asciiTheme="minorHAnsi" w:hAnsiTheme="minorHAnsi"/>
          <w:color w:val="auto"/>
          <w:lang w:eastAsia="zh-CN"/>
        </w:rPr>
        <w:t xml:space="preserve"> </w:t>
      </w:r>
      <w:r>
        <w:rPr>
          <w:rFonts w:hint="eastAsia" w:eastAsia="黑体" w:cs="Arial" w:asciiTheme="minorHAnsi" w:hAnsiTheme="minorHAnsi"/>
          <w:color w:val="auto"/>
          <w:lang w:eastAsia="zh-CN"/>
        </w:rPr>
        <w:t>12~24</w:t>
      </w:r>
      <w:r>
        <w:rPr>
          <w:rFonts w:eastAsia="黑体" w:cs="Arial" w:asciiTheme="minorHAnsi" w:hAnsiTheme="minorHAnsi"/>
          <w:color w:val="auto"/>
        </w:rPr>
        <w:t xml:space="preserve">V, </w:t>
      </w:r>
      <w:r>
        <w:rPr>
          <w:rFonts w:eastAsia="黑体" w:cs="Arial" w:asciiTheme="minorHAnsi" w:hAnsiTheme="minorHAnsi"/>
          <w:color w:val="auto"/>
          <w:lang w:val="en-US"/>
        </w:rPr>
        <w:t xml:space="preserve">with </w:t>
      </w:r>
      <w:r>
        <w:rPr>
          <w:rFonts w:eastAsia="黑体" w:cs="Arial" w:asciiTheme="minorHAnsi" w:hAnsiTheme="minorHAnsi"/>
          <w:color w:val="auto"/>
        </w:rPr>
        <w:t>optional power adapter.</w:t>
      </w:r>
    </w:p>
    <w:p>
      <w:pPr>
        <w:widowControl w:val="0"/>
        <w:numPr>
          <w:ilvl w:val="0"/>
          <w:numId w:val="3"/>
        </w:numPr>
        <w:tabs>
          <w:tab w:val="left" w:pos="840"/>
        </w:tabs>
        <w:spacing w:after="0"/>
        <w:ind w:left="284" w:firstLine="142"/>
        <w:jc w:val="both"/>
        <w:rPr>
          <w:rFonts w:eastAsia="黑体" w:cs="Arial" w:asciiTheme="minorHAnsi" w:hAnsiTheme="minorHAnsi"/>
          <w:color w:val="auto"/>
        </w:rPr>
      </w:pPr>
      <w:r>
        <w:rPr>
          <w:rFonts w:hint="eastAsia" w:eastAsia="黑体" w:cs="Arial" w:asciiTheme="minorHAnsi" w:hAnsiTheme="minorHAnsi"/>
          <w:color w:val="auto"/>
          <w:lang w:val="en-US" w:eastAsia="zh-CN"/>
        </w:rPr>
        <w:t xml:space="preserve">2 COM </w:t>
      </w:r>
      <w:r>
        <w:rPr>
          <w:rFonts w:hint="default" w:eastAsia="黑体" w:cs="Arial" w:asciiTheme="minorHAnsi" w:hAnsiTheme="minorHAnsi"/>
          <w:color w:val="auto"/>
          <w:lang w:val="en-US" w:eastAsia="zh-CN"/>
        </w:rPr>
        <w:t xml:space="preserve">supports </w:t>
      </w:r>
      <w:r>
        <w:rPr>
          <w:rFonts w:hint="eastAsia" w:eastAsia="黑体" w:cs="Arial" w:asciiTheme="minorHAnsi" w:hAnsiTheme="minorHAnsi"/>
          <w:color w:val="auto"/>
          <w:lang w:val="en-US" w:eastAsia="zh-CN"/>
        </w:rPr>
        <w:t>RS232 or RS485</w:t>
      </w:r>
      <w:r>
        <w:rPr>
          <w:rFonts w:hint="default" w:eastAsia="黑体" w:cs="Arial" w:asciiTheme="minorHAnsi" w:hAnsiTheme="minorHAnsi"/>
          <w:color w:val="auto"/>
          <w:lang w:val="en-US" w:eastAsia="zh-CN"/>
        </w:rPr>
        <w:t xml:space="preserve">, optional with 4* RS232/485 </w:t>
      </w:r>
    </w:p>
    <w:p>
      <w:pPr>
        <w:widowControl w:val="0"/>
        <w:numPr>
          <w:ilvl w:val="0"/>
          <w:numId w:val="3"/>
        </w:numPr>
        <w:tabs>
          <w:tab w:val="left" w:pos="840"/>
        </w:tabs>
        <w:spacing w:after="0"/>
        <w:ind w:left="284" w:firstLine="142"/>
        <w:jc w:val="both"/>
        <w:rPr>
          <w:rFonts w:eastAsia="黑体" w:cs="Arial" w:asciiTheme="minorHAnsi" w:hAnsiTheme="minorHAnsi"/>
          <w:color w:val="auto"/>
        </w:rPr>
      </w:pPr>
      <w:r>
        <w:rPr>
          <w:rFonts w:hint="eastAsia" w:eastAsia="黑体" w:cs="Arial" w:asciiTheme="minorHAnsi" w:hAnsiTheme="minorHAnsi"/>
          <w:color w:val="auto"/>
          <w:lang w:val="en-US" w:eastAsia="zh-CN"/>
        </w:rPr>
        <w:t xml:space="preserve">Reserved </w:t>
      </w:r>
      <w:r>
        <w:rPr>
          <w:rFonts w:hint="default" w:eastAsia="黑体" w:cs="Arial" w:asciiTheme="minorHAnsi" w:hAnsiTheme="minorHAnsi"/>
          <w:color w:val="auto"/>
          <w:lang w:val="en-US" w:eastAsia="zh-CN"/>
        </w:rPr>
        <w:t xml:space="preserve">connector for </w:t>
      </w:r>
      <w:r>
        <w:rPr>
          <w:rFonts w:hint="eastAsia" w:eastAsia="黑体" w:cs="Arial" w:asciiTheme="minorHAnsi" w:hAnsiTheme="minorHAnsi"/>
          <w:color w:val="auto"/>
          <w:lang w:val="en-US" w:eastAsia="zh-CN"/>
        </w:rPr>
        <w:t xml:space="preserve">remote </w:t>
      </w:r>
      <w:r>
        <w:rPr>
          <w:rFonts w:hint="default" w:eastAsia="黑体" w:cs="Arial" w:asciiTheme="minorHAnsi" w:hAnsiTheme="minorHAnsi"/>
          <w:color w:val="auto"/>
          <w:lang w:val="en-US" w:eastAsia="zh-CN"/>
        </w:rPr>
        <w:t xml:space="preserve">power </w:t>
      </w:r>
      <w:r>
        <w:rPr>
          <w:rFonts w:hint="eastAsia" w:eastAsia="黑体" w:cs="Arial" w:asciiTheme="minorHAnsi" w:hAnsiTheme="minorHAnsi"/>
          <w:color w:val="auto"/>
          <w:lang w:val="en-US" w:eastAsia="zh-CN"/>
        </w:rPr>
        <w:t>switch</w:t>
      </w:r>
    </w:p>
    <w:bookmarkEnd w:id="12"/>
    <w:bookmarkEnd w:id="13"/>
    <w:bookmarkEnd w:id="14"/>
    <w:bookmarkEnd w:id="15"/>
    <w:bookmarkEnd w:id="16"/>
    <w:bookmarkEnd w:id="17"/>
    <w:p>
      <w:pPr>
        <w:widowControl w:val="0"/>
        <w:spacing w:after="0"/>
        <w:ind w:left="426"/>
        <w:jc w:val="both"/>
        <w:rPr>
          <w:rFonts w:eastAsia="黑体" w:cs="Arial" w:asciiTheme="minorHAnsi" w:hAnsiTheme="minorHAnsi"/>
          <w:color w:val="1F1A17"/>
        </w:rPr>
      </w:pPr>
    </w:p>
    <w:p>
      <w:pPr>
        <w:widowControl w:val="0"/>
        <w:spacing w:after="0"/>
        <w:ind w:left="426"/>
        <w:jc w:val="both"/>
        <w:rPr>
          <w:rFonts w:eastAsia="黑体" w:cs="Arial" w:asciiTheme="minorHAnsi" w:hAnsiTheme="minorHAnsi"/>
          <w:color w:val="1F1A17"/>
        </w:rPr>
      </w:pPr>
    </w:p>
    <w:p>
      <w:pPr>
        <w:widowControl w:val="0"/>
        <w:spacing w:after="0"/>
        <w:ind w:left="426"/>
        <w:jc w:val="both"/>
        <w:rPr>
          <w:rFonts w:eastAsia="黑体" w:cs="Arial" w:asciiTheme="minorHAnsi" w:hAnsiTheme="minorHAnsi"/>
          <w:color w:val="1F1A17"/>
        </w:rPr>
      </w:pPr>
    </w:p>
    <w:p>
      <w:pPr>
        <w:widowControl w:val="0"/>
        <w:spacing w:after="0"/>
        <w:ind w:left="426"/>
        <w:jc w:val="both"/>
        <w:rPr>
          <w:rFonts w:eastAsia="黑体" w:cs="Arial" w:asciiTheme="minorHAnsi" w:hAnsiTheme="minorHAnsi"/>
          <w:color w:val="1F1A17"/>
        </w:rPr>
      </w:pPr>
    </w:p>
    <w:p>
      <w:pPr>
        <w:pStyle w:val="2"/>
        <w:numPr>
          <w:ilvl w:val="0"/>
          <w:numId w:val="2"/>
        </w:numPr>
        <w:spacing w:before="0"/>
        <w:ind w:left="-145"/>
        <w:rPr>
          <w:rFonts w:eastAsia="宋体" w:cs="Arial" w:asciiTheme="minorHAnsi" w:hAnsiTheme="minorHAnsi"/>
          <w:bCs w:val="0"/>
          <w:color w:val="262626"/>
          <w:szCs w:val="36"/>
          <w:lang w:eastAsia="zh-CN"/>
        </w:rPr>
      </w:pPr>
      <w:bookmarkStart w:id="21" w:name="_Toc446596678"/>
      <w:r>
        <w:rPr>
          <w:rFonts w:eastAsia="宋体" w:cs="Arial" w:asciiTheme="minorHAnsi" w:hAnsiTheme="minorHAnsi"/>
          <w:bCs w:val="0"/>
          <w:color w:val="262626"/>
          <w:szCs w:val="36"/>
          <w:lang w:eastAsia="zh-CN"/>
        </w:rPr>
        <w:t>External Overview</w:t>
      </w:r>
      <w:bookmarkEnd w:id="21"/>
    </w:p>
    <w:p>
      <w:pPr>
        <w:widowControl w:val="0"/>
        <w:spacing w:after="0" w:line="240" w:lineRule="auto"/>
        <w:ind w:firstLine="420"/>
        <w:rPr>
          <w:rFonts w:cs="Arial" w:asciiTheme="minorHAnsi" w:hAnsiTheme="minorHAnsi"/>
          <w:szCs w:val="21"/>
          <w:lang w:eastAsia="zh-CN"/>
        </w:rPr>
      </w:pPr>
      <w:r>
        <w:rPr>
          <w:rFonts w:eastAsia="黑体" w:cs="Arial" w:asciiTheme="minorHAnsi" w:hAnsiTheme="minorHAnsi"/>
          <w:color w:val="1F1A17"/>
        </w:rPr>
        <w:t>All</w:t>
      </w:r>
      <w:r>
        <w:rPr>
          <w:rFonts w:eastAsia="黑体" w:cs="Arial" w:asciiTheme="minorHAnsi" w:hAnsiTheme="minorHAnsi"/>
          <w:color w:val="1F1A17"/>
          <w:lang w:val="en-US"/>
        </w:rPr>
        <w:t xml:space="preserve"> aluminum alloy die-casting </w:t>
      </w:r>
      <w:r>
        <w:rPr>
          <w:rFonts w:eastAsia="黑体" w:cs="Arial" w:asciiTheme="minorHAnsi" w:hAnsiTheme="minorHAnsi"/>
          <w:color w:val="1F1A17"/>
        </w:rPr>
        <w:t>box structure, with good shock</w:t>
      </w:r>
      <w:r>
        <w:rPr>
          <w:rFonts w:eastAsia="黑体" w:cs="Arial" w:asciiTheme="minorHAnsi" w:hAnsiTheme="minorHAnsi"/>
          <w:color w:val="1F1A17"/>
          <w:lang w:val="en-US"/>
        </w:rPr>
        <w:t xml:space="preserve"> and vibration </w:t>
      </w:r>
      <w:r>
        <w:rPr>
          <w:rFonts w:eastAsia="黑体" w:cs="Arial" w:asciiTheme="minorHAnsi" w:hAnsiTheme="minorHAnsi"/>
          <w:color w:val="1F1A17"/>
        </w:rPr>
        <w:t>resistance.</w:t>
      </w:r>
    </w:p>
    <w:p>
      <w:pPr>
        <w:pStyle w:val="3"/>
        <w:spacing w:before="0"/>
        <w:jc w:val="both"/>
        <w:rPr>
          <w:rFonts w:asciiTheme="minorHAnsi" w:hAnsiTheme="minorHAnsi"/>
        </w:rPr>
      </w:pPr>
      <w:bookmarkStart w:id="22" w:name="_Toc446596679"/>
      <w:r>
        <w:rPr>
          <w:rFonts w:asciiTheme="minorHAnsi" w:hAnsiTheme="minorHAnsi"/>
        </w:rPr>
        <w:t>1.3.1 Front panel</w:t>
      </w:r>
      <w:bookmarkEnd w:id="22"/>
    </w:p>
    <w:p>
      <w:pPr>
        <w:spacing w:after="0"/>
        <w:ind w:firstLine="420"/>
        <w:jc w:val="both"/>
        <w:rPr>
          <w:rFonts w:asciiTheme="minorHAnsi" w:hAnsiTheme="minorHAnsi"/>
          <w:lang w:eastAsia="zh-CN"/>
        </w:rPr>
      </w:pPr>
    </w:p>
    <w:p>
      <w:pPr>
        <w:spacing w:after="0"/>
        <w:rPr>
          <w:rFonts w:asciiTheme="minorHAnsi" w:hAnsiTheme="minorHAnsi"/>
          <w:lang w:eastAsia="zh-CN"/>
        </w:rPr>
      </w:pPr>
      <w:r>
        <w:rPr>
          <w:rFonts w:asciiTheme="minorHAnsi" w:hAnsiTheme="minorHAnsi"/>
          <w:lang w:eastAsia="zh-CN"/>
        </w:rPr>
        <w:drawing>
          <wp:inline distT="0" distB="0" distL="114300" distR="114300">
            <wp:extent cx="4768850" cy="1550035"/>
            <wp:effectExtent l="0" t="0" r="12700" b="12700"/>
            <wp:docPr id="7" name="图片 7" descr="eBOX3310-1正DSC_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BOX3310-1正DSC_0318"/>
                    <pic:cNvPicPr>
                      <a:picLocks noChangeAspect="1"/>
                    </pic:cNvPicPr>
                  </pic:nvPicPr>
                  <pic:blipFill>
                    <a:blip r:embed="rId8"/>
                    <a:stretch>
                      <a:fillRect/>
                    </a:stretch>
                  </pic:blipFill>
                  <pic:spPr>
                    <a:xfrm>
                      <a:off x="0" y="0"/>
                      <a:ext cx="4768850" cy="1550035"/>
                    </a:xfrm>
                    <a:prstGeom prst="rect">
                      <a:avLst/>
                    </a:prstGeom>
                  </pic:spPr>
                </pic:pic>
              </a:graphicData>
            </a:graphic>
          </wp:inline>
        </w:drawing>
      </w:r>
    </w:p>
    <w:p>
      <w:pPr>
        <w:pStyle w:val="3"/>
        <w:spacing w:before="0"/>
        <w:jc w:val="both"/>
        <w:rPr>
          <w:rFonts w:asciiTheme="minorHAnsi" w:hAnsiTheme="minorHAnsi"/>
        </w:rPr>
      </w:pPr>
      <w:bookmarkStart w:id="23" w:name="_Toc446596680"/>
      <w:r>
        <w:rPr>
          <w:rFonts w:asciiTheme="minorHAnsi" w:hAnsiTheme="minorHAnsi"/>
        </w:rPr>
        <w:br w:type="textWrapping"/>
      </w:r>
      <w:r>
        <w:rPr>
          <w:rFonts w:asciiTheme="minorHAnsi" w:hAnsiTheme="minorHAnsi"/>
        </w:rPr>
        <w:t>1.3.2 Rear panel</w:t>
      </w:r>
      <w:bookmarkEnd w:id="23"/>
    </w:p>
    <w:p>
      <w:pPr>
        <w:rPr>
          <w:rFonts w:cs="Arial" w:asciiTheme="minorHAnsi" w:hAnsiTheme="minorHAnsi"/>
          <w:szCs w:val="21"/>
          <w:lang w:eastAsia="zh-CN"/>
        </w:rPr>
      </w:pPr>
      <w:r>
        <w:rPr>
          <w:rFonts w:hint="eastAsia" w:eastAsia="微软雅黑"/>
          <w:lang w:eastAsia="zh-CN"/>
        </w:rPr>
        <w:drawing>
          <wp:inline distT="0" distB="0" distL="114300" distR="114300">
            <wp:extent cx="4434840" cy="2387600"/>
            <wp:effectExtent l="0" t="0" r="3810" b="12700"/>
            <wp:docPr id="6" name="图片 6" descr="eBOX3310-4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BOX3310-4后"/>
                    <pic:cNvPicPr>
                      <a:picLocks noChangeAspect="1"/>
                    </pic:cNvPicPr>
                  </pic:nvPicPr>
                  <pic:blipFill>
                    <a:blip r:embed="rId9"/>
                    <a:stretch>
                      <a:fillRect/>
                    </a:stretch>
                  </pic:blipFill>
                  <pic:spPr>
                    <a:xfrm>
                      <a:off x="0" y="0"/>
                      <a:ext cx="4434840" cy="2387600"/>
                    </a:xfrm>
                    <a:prstGeom prst="rect">
                      <a:avLst/>
                    </a:prstGeom>
                  </pic:spPr>
                </pic:pic>
              </a:graphicData>
            </a:graphic>
          </wp:inline>
        </w:drawing>
      </w:r>
    </w:p>
    <w:p>
      <w:pPr>
        <w:pStyle w:val="2"/>
        <w:numPr>
          <w:ilvl w:val="0"/>
          <w:numId w:val="2"/>
        </w:numPr>
        <w:spacing w:before="0"/>
        <w:ind w:left="-145"/>
        <w:rPr>
          <w:rFonts w:eastAsia="宋体" w:cs="Arial" w:asciiTheme="minorHAnsi" w:hAnsiTheme="minorHAnsi"/>
          <w:bCs w:val="0"/>
          <w:color w:val="262626"/>
          <w:szCs w:val="36"/>
          <w:lang w:eastAsia="zh-CN"/>
        </w:rPr>
      </w:pPr>
      <w:bookmarkStart w:id="24" w:name="_Toc446596681"/>
      <w:r>
        <w:rPr>
          <w:rFonts w:eastAsia="宋体" w:cs="Arial" w:asciiTheme="minorHAnsi" w:hAnsiTheme="minorHAnsi"/>
          <w:bCs w:val="0"/>
          <w:color w:val="262626"/>
          <w:szCs w:val="36"/>
          <w:lang w:eastAsia="zh-CN"/>
        </w:rPr>
        <w:t>Internal overview</w:t>
      </w:r>
      <w:bookmarkEnd w:id="24"/>
    </w:p>
    <w:p>
      <w:pPr>
        <w:spacing w:after="0" w:line="240" w:lineRule="auto"/>
        <w:rPr>
          <w:rFonts w:cs="Arial" w:asciiTheme="minorHAnsi" w:hAnsiTheme="minorHAnsi"/>
          <w:szCs w:val="21"/>
          <w:lang w:eastAsia="zh-CN"/>
        </w:rPr>
      </w:pPr>
      <w:r>
        <w:rPr>
          <w:rFonts w:hint="eastAsia" w:ascii="Cambria" w:hAnsi="宋体" w:cs="宋体"/>
          <w:color w:val="000000"/>
          <w:kern w:val="0"/>
          <w:szCs w:val="21"/>
          <w:lang w:val="en-US" w:eastAsia="zh-CN"/>
        </w:rPr>
        <w:drawing>
          <wp:inline distT="0" distB="0" distL="114300" distR="114300">
            <wp:extent cx="3175000" cy="2099310"/>
            <wp:effectExtent l="0" t="0" r="6350" b="15240"/>
            <wp:docPr id="17" name="图片 4" descr="QQ图片2018053009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QQ图片20180530092034"/>
                    <pic:cNvPicPr>
                      <a:picLocks noChangeAspect="1"/>
                    </pic:cNvPicPr>
                  </pic:nvPicPr>
                  <pic:blipFill>
                    <a:blip r:embed="rId10"/>
                    <a:stretch>
                      <a:fillRect/>
                    </a:stretch>
                  </pic:blipFill>
                  <pic:spPr>
                    <a:xfrm>
                      <a:off x="0" y="0"/>
                      <a:ext cx="3175000" cy="2099310"/>
                    </a:xfrm>
                    <a:prstGeom prst="rect">
                      <a:avLst/>
                    </a:prstGeom>
                    <a:noFill/>
                    <a:ln w="9525">
                      <a:noFill/>
                    </a:ln>
                  </pic:spPr>
                </pic:pic>
              </a:graphicData>
            </a:graphic>
          </wp:inline>
        </w:drawing>
      </w:r>
      <w:r>
        <w:rPr>
          <w:rFonts w:cs="Arial" w:asciiTheme="minorHAnsi" w:hAnsiTheme="minorHAnsi"/>
          <w:szCs w:val="21"/>
          <w:lang w:eastAsia="zh-CN"/>
        </w:rPr>
        <w:br w:type="page"/>
      </w:r>
    </w:p>
    <w:p>
      <w:pPr>
        <w:pStyle w:val="2"/>
        <w:numPr>
          <w:ilvl w:val="0"/>
          <w:numId w:val="2"/>
        </w:numPr>
        <w:spacing w:before="0"/>
        <w:ind w:left="-145"/>
        <w:rPr>
          <w:rFonts w:eastAsia="宋体" w:cs="Arial" w:asciiTheme="minorHAnsi" w:hAnsiTheme="minorHAnsi"/>
          <w:bCs w:val="0"/>
          <w:color w:val="262626"/>
          <w:szCs w:val="36"/>
          <w:lang w:eastAsia="zh-CN"/>
        </w:rPr>
      </w:pPr>
      <w:bookmarkStart w:id="25" w:name="_Toc446596682"/>
      <w:r>
        <w:rPr>
          <w:rFonts w:eastAsia="宋体" w:cs="Arial" w:asciiTheme="minorHAnsi" w:hAnsiTheme="minorHAnsi"/>
          <w:bCs w:val="0"/>
          <w:color w:val="262626"/>
          <w:szCs w:val="36"/>
          <w:lang w:eastAsia="zh-CN"/>
        </w:rPr>
        <w:t>Specifications</w:t>
      </w:r>
      <w:bookmarkEnd w:id="25"/>
      <w:r>
        <w:rPr>
          <w:rFonts w:eastAsia="宋体" w:cs="Arial" w:asciiTheme="minorHAnsi" w:hAnsiTheme="minorHAnsi"/>
          <w:bCs w:val="0"/>
          <w:color w:val="262626"/>
          <w:szCs w:val="36"/>
          <w:lang w:eastAsia="zh-CN"/>
        </w:rPr>
        <w:br w:type="textWrapping"/>
      </w:r>
      <w:r>
        <w:drawing>
          <wp:inline distT="0" distB="0" distL="114300" distR="114300">
            <wp:extent cx="5774690" cy="7428230"/>
            <wp:effectExtent l="0" t="0" r="1651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5774690" cy="7428230"/>
                    </a:xfrm>
                    <a:prstGeom prst="rect">
                      <a:avLst/>
                    </a:prstGeom>
                    <a:noFill/>
                    <a:ln w="9525">
                      <a:noFill/>
                    </a:ln>
                  </pic:spPr>
                </pic:pic>
              </a:graphicData>
            </a:graphic>
          </wp:inline>
        </w:drawing>
      </w:r>
    </w:p>
    <w:p>
      <w:pPr>
        <w:pStyle w:val="2"/>
        <w:numPr>
          <w:ilvl w:val="0"/>
          <w:numId w:val="0"/>
        </w:numPr>
        <w:spacing w:before="0"/>
        <w:ind w:left="-565" w:leftChars="0"/>
        <w:rPr>
          <w:rFonts w:hint="eastAsia" w:eastAsia="宋体" w:cs="Arial" w:asciiTheme="minorHAnsi" w:hAnsiTheme="minorHAnsi"/>
          <w:bCs w:val="0"/>
          <w:color w:val="262626"/>
          <w:szCs w:val="36"/>
          <w:lang w:val="en-US" w:eastAsia="zh-CN"/>
        </w:rPr>
      </w:pPr>
      <w:bookmarkStart w:id="26" w:name="_Toc446596683"/>
    </w:p>
    <w:p>
      <w:pPr>
        <w:pStyle w:val="2"/>
        <w:numPr>
          <w:ilvl w:val="0"/>
          <w:numId w:val="0"/>
        </w:numPr>
        <w:spacing w:before="0"/>
        <w:ind w:left="-565" w:leftChars="0"/>
        <w:rPr>
          <w:rFonts w:hint="eastAsia" w:eastAsia="宋体" w:cs="Arial" w:asciiTheme="minorHAnsi" w:hAnsiTheme="minorHAnsi"/>
          <w:bCs w:val="0"/>
          <w:color w:val="262626"/>
          <w:szCs w:val="36"/>
          <w:lang w:val="en-US" w:eastAsia="zh-CN"/>
        </w:rPr>
      </w:pPr>
    </w:p>
    <w:p>
      <w:pPr>
        <w:pStyle w:val="2"/>
        <w:numPr>
          <w:ilvl w:val="0"/>
          <w:numId w:val="0"/>
        </w:numPr>
        <w:spacing w:before="0"/>
        <w:ind w:left="-565" w:leftChars="0"/>
        <w:rPr>
          <w:rFonts w:eastAsia="宋体" w:cs="Arial" w:asciiTheme="minorHAnsi" w:hAnsiTheme="minorHAnsi"/>
          <w:bCs w:val="0"/>
          <w:color w:val="262626"/>
          <w:szCs w:val="36"/>
          <w:lang w:eastAsia="zh-CN"/>
        </w:rPr>
      </w:pPr>
      <w:r>
        <w:rPr>
          <w:rFonts w:hint="eastAsia" w:eastAsia="宋体" w:cs="Arial" w:asciiTheme="minorHAnsi" w:hAnsiTheme="minorHAnsi"/>
          <w:bCs w:val="0"/>
          <w:color w:val="262626"/>
          <w:szCs w:val="36"/>
          <w:lang w:val="en-US" w:eastAsia="zh-CN"/>
        </w:rPr>
        <w:t xml:space="preserve">1.6 </w:t>
      </w:r>
      <w:r>
        <w:rPr>
          <w:rFonts w:eastAsia="宋体" w:cs="Arial" w:asciiTheme="minorHAnsi" w:hAnsiTheme="minorHAnsi"/>
          <w:bCs w:val="0"/>
          <w:color w:val="262626"/>
          <w:szCs w:val="36"/>
          <w:lang w:eastAsia="zh-CN"/>
        </w:rPr>
        <w:t>Dimensions</w:t>
      </w:r>
      <w:bookmarkEnd w:id="26"/>
    </w:p>
    <w:p>
      <w:pPr>
        <w:spacing w:after="0" w:line="240" w:lineRule="auto"/>
        <w:rPr>
          <w:rFonts w:asciiTheme="minorHAnsi" w:hAnsiTheme="minorHAnsi"/>
          <w:color w:val="FF0000"/>
          <w:lang w:eastAsia="zh-CN"/>
        </w:rPr>
      </w:pPr>
      <w:r>
        <w:rPr>
          <w:rFonts w:ascii="Cambria" w:hAnsi="Cambria" w:cs="宋体"/>
          <w:color w:val="FF0D00"/>
          <w:kern w:val="0"/>
          <w:sz w:val="56"/>
          <w:szCs w:val="56"/>
        </w:rPr>
        <w:drawing>
          <wp:inline distT="0" distB="0" distL="114300" distR="114300">
            <wp:extent cx="5933440" cy="4203065"/>
            <wp:effectExtent l="0" t="0" r="10160" b="6985"/>
            <wp:docPr id="9" name="图片 1" descr="企业微信截图_15232551249898x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企业微信截图_15232551249898xxxx"/>
                    <pic:cNvPicPr>
                      <a:picLocks noChangeAspect="1"/>
                    </pic:cNvPicPr>
                  </pic:nvPicPr>
                  <pic:blipFill>
                    <a:blip r:embed="rId12"/>
                    <a:stretch>
                      <a:fillRect/>
                    </a:stretch>
                  </pic:blipFill>
                  <pic:spPr>
                    <a:xfrm>
                      <a:off x="0" y="0"/>
                      <a:ext cx="5933440" cy="4203065"/>
                    </a:xfrm>
                    <a:prstGeom prst="rect">
                      <a:avLst/>
                    </a:prstGeom>
                    <a:noFill/>
                    <a:ln w="9525">
                      <a:noFill/>
                    </a:ln>
                  </pic:spPr>
                </pic:pic>
              </a:graphicData>
            </a:graphic>
          </wp:inline>
        </w:drawing>
      </w:r>
    </w:p>
    <w:p>
      <w:pPr>
        <w:spacing w:after="0" w:line="240" w:lineRule="auto"/>
        <w:jc w:val="center"/>
        <w:rPr>
          <w:rFonts w:eastAsia="宋体" w:cs="宋体" w:asciiTheme="minorHAnsi" w:hAnsiTheme="minorHAnsi"/>
          <w:sz w:val="24"/>
          <w:szCs w:val="24"/>
          <w:lang w:eastAsia="zh-CN"/>
        </w:rPr>
      </w:pPr>
    </w:p>
    <w:p>
      <w:pPr>
        <w:spacing w:after="0"/>
        <w:rPr>
          <w:rFonts w:cs="Arial" w:asciiTheme="minorHAnsi" w:hAnsiTheme="minorHAnsi"/>
          <w:szCs w:val="21"/>
          <w:lang w:eastAsia="zh-CN"/>
        </w:rPr>
      </w:pPr>
      <w:r>
        <w:rPr>
          <w:rFonts w:cs="Arial" w:asciiTheme="minorHAnsi" w:hAnsiTheme="minorHAnsi"/>
          <w:szCs w:val="21"/>
          <w:lang w:eastAsia="zh-CN"/>
        </w:rPr>
        <w:br w:type="page"/>
      </w:r>
      <w:r>
        <w:rPr>
          <w:rFonts w:cs="Arial" w:asciiTheme="minorHAnsi" w:hAnsiTheme="minorHAnsi"/>
          <w:lang w:eastAsia="zh-CN"/>
        </w:rPr>
        <mc:AlternateContent>
          <mc:Choice Requires="wps">
            <w:drawing>
              <wp:anchor distT="0" distB="0" distL="114300" distR="114300" simplePos="0" relativeHeight="251764736" behindDoc="1" locked="0" layoutInCell="1" allowOverlap="1">
                <wp:simplePos x="0" y="0"/>
                <wp:positionH relativeFrom="column">
                  <wp:posOffset>3488055</wp:posOffset>
                </wp:positionH>
                <wp:positionV relativeFrom="paragraph">
                  <wp:posOffset>1219835</wp:posOffset>
                </wp:positionV>
                <wp:extent cx="2341245" cy="1403985"/>
                <wp:effectExtent l="50800" t="50800" r="71755" b="69215"/>
                <wp:wrapNone/>
                <wp:docPr id="738" name="Rectangle 622"/>
                <wp:cNvGraphicFramePr/>
                <a:graphic xmlns:a="http://schemas.openxmlformats.org/drawingml/2006/main">
                  <a:graphicData uri="http://schemas.microsoft.com/office/word/2010/wordprocessingShape">
                    <wps:wsp>
                      <wps:cNvSpPr>
                        <a:spLocks noChangeArrowheads="1"/>
                      </wps:cNvSpPr>
                      <wps:spPr bwMode="auto">
                        <a:xfrm>
                          <a:off x="0" y="0"/>
                          <a:ext cx="2341245" cy="1403985"/>
                        </a:xfrm>
                        <a:prstGeom prst="rect">
                          <a:avLst/>
                        </a:prstGeom>
                        <a:solidFill>
                          <a:srgbClr val="C6D9F1"/>
                        </a:solidFill>
                        <a:ln w="127000" cmpd="dbl">
                          <a:solidFill>
                            <a:srgbClr val="C6D9F1"/>
                          </a:solidFill>
                          <a:miter lim="800000"/>
                        </a:ln>
                      </wps:spPr>
                      <wps:txbx>
                        <w:txbxContent>
                          <w:p>
                            <w:pPr>
                              <w:rPr>
                                <w:rFonts w:asciiTheme="minorHAnsi" w:hAnsiTheme="minorHAnsi"/>
                                <w:color w:val="17365D"/>
                              </w:rPr>
                            </w:pPr>
                            <w:r>
                              <w:rPr>
                                <w:rFonts w:cs="Arial" w:asciiTheme="minorHAnsi" w:hAnsiTheme="minorHAnsi"/>
                                <w:b/>
                                <w:bCs/>
                                <w:color w:val="17365D"/>
                                <w:sz w:val="56"/>
                                <w:szCs w:val="56"/>
                              </w:rPr>
                              <w:t xml:space="preserve">Chapter </w:t>
                            </w:r>
                            <w:r>
                              <w:rPr>
                                <w:rFonts w:hint="eastAsia" w:cs="Arial" w:asciiTheme="minorHAnsi" w:hAnsiTheme="minorHAnsi"/>
                                <w:b/>
                                <w:bCs/>
                                <w:color w:val="17365D"/>
                                <w:sz w:val="144"/>
                                <w:szCs w:val="144"/>
                              </w:rPr>
                              <w:t>2</w:t>
                            </w:r>
                          </w:p>
                        </w:txbxContent>
                      </wps:txbx>
                      <wps:bodyPr rot="0" vert="horz" wrap="square" lIns="91440" tIns="45720" rIns="91440" bIns="45720" anchor="t" anchorCtr="0" upright="1">
                        <a:noAutofit/>
                      </wps:bodyPr>
                    </wps:wsp>
                  </a:graphicData>
                </a:graphic>
              </wp:anchor>
            </w:drawing>
          </mc:Choice>
          <mc:Fallback>
            <w:pict>
              <v:rect id="Rectangle 622" o:spid="_x0000_s1026" o:spt="1" style="position:absolute;left:0pt;margin-left:274.65pt;margin-top:96.05pt;height:110.55pt;width:184.35pt;z-index:-251551744;mso-width-relative:page;mso-height-relative:page;" fillcolor="#C6D9F1" filled="t" stroked="t" coordsize="21600,21600" o:gfxdata="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RulD+dgA&#10;AAALAQAADwAAAAAAAAABACAAAAAiAAAAZHJzL2Rvd25yZXYueG1sUEsBAhQAFAAAAAgAh07iQD/9&#10;rzYfAgAAQQQAAA4AAAAAAAAAAQAgAAAAJwEAAGRycy9lMm9Eb2MueG1sUEsFBgAAAAAGAAYAWQEA&#10;ALgFAAAAAA==&#10;">
                <v:fill on="t" focussize="0,0"/>
                <v:stroke weight="10pt" color="#C6D9F1" linestyle="thinThin" miterlimit="8" joinstyle="miter"/>
                <v:imagedata o:title=""/>
                <o:lock v:ext="edit" aspectratio="f"/>
                <v:textbox>
                  <w:txbxContent>
                    <w:p>
                      <w:pPr>
                        <w:rPr>
                          <w:rFonts w:asciiTheme="minorHAnsi" w:hAnsiTheme="minorHAnsi"/>
                          <w:color w:val="17365D"/>
                        </w:rPr>
                      </w:pPr>
                      <w:r>
                        <w:rPr>
                          <w:rFonts w:cs="Arial" w:asciiTheme="minorHAnsi" w:hAnsiTheme="minorHAnsi"/>
                          <w:b/>
                          <w:bCs/>
                          <w:color w:val="17365D"/>
                          <w:sz w:val="56"/>
                          <w:szCs w:val="56"/>
                        </w:rPr>
                        <w:t xml:space="preserve">Chapter </w:t>
                      </w:r>
                      <w:r>
                        <w:rPr>
                          <w:rFonts w:hint="eastAsia" w:cs="Arial" w:asciiTheme="minorHAnsi" w:hAnsiTheme="minorHAnsi"/>
                          <w:b/>
                          <w:bCs/>
                          <w:color w:val="17365D"/>
                          <w:sz w:val="144"/>
                          <w:szCs w:val="144"/>
                        </w:rPr>
                        <w:t>2</w:t>
                      </w:r>
                    </w:p>
                  </w:txbxContent>
                </v:textbox>
              </v:rect>
            </w:pict>
          </mc:Fallback>
        </mc:AlternateContent>
      </w:r>
      <w:r>
        <w:rPr>
          <w:rFonts w:cs="Arial" w:asciiTheme="minorHAnsi" w:hAnsiTheme="minorHAnsi"/>
          <w:lang w:eastAsia="zh-CN"/>
        </w:rPr>
        <mc:AlternateContent>
          <mc:Choice Requires="wps">
            <w:drawing>
              <wp:anchor distT="0" distB="0" distL="114300" distR="114300" simplePos="0" relativeHeight="251765760" behindDoc="1" locked="0" layoutInCell="1" allowOverlap="1">
                <wp:simplePos x="0" y="0"/>
                <wp:positionH relativeFrom="column">
                  <wp:posOffset>-95250</wp:posOffset>
                </wp:positionH>
                <wp:positionV relativeFrom="paragraph">
                  <wp:posOffset>3239135</wp:posOffset>
                </wp:positionV>
                <wp:extent cx="6026150" cy="5880100"/>
                <wp:effectExtent l="0" t="0" r="0" b="12700"/>
                <wp:wrapNone/>
                <wp:docPr id="739" name="Text Box 22"/>
                <wp:cNvGraphicFramePr/>
                <a:graphic xmlns:a="http://schemas.openxmlformats.org/drawingml/2006/main">
                  <a:graphicData uri="http://schemas.microsoft.com/office/word/2010/wordprocessingShape">
                    <wps:wsp>
                      <wps:cNvSpPr txBox="1">
                        <a:spLocks noChangeArrowheads="1"/>
                      </wps:cNvSpPr>
                      <wps:spPr bwMode="auto">
                        <a:xfrm>
                          <a:off x="0" y="0"/>
                          <a:ext cx="6026150" cy="5880100"/>
                        </a:xfrm>
                        <a:prstGeom prst="rect">
                          <a:avLst/>
                        </a:prstGeom>
                        <a:noFill/>
                        <a:ln>
                          <a:noFill/>
                        </a:ln>
                      </wps:spPr>
                      <wps:txbx>
                        <w:txbxContent>
                          <w:p>
                            <w:pPr>
                              <w:pStyle w:val="31"/>
                              <w:rPr>
                                <w:rStyle w:val="88"/>
                                <w:rFonts w:cs="Arial" w:asciiTheme="minorHAnsi" w:hAnsiTheme="minorHAnsi"/>
                                <w:b w:val="0"/>
                                <w:lang w:eastAsia="zh-CN"/>
                              </w:rPr>
                            </w:pPr>
                            <w:r>
                              <w:rPr>
                                <w:rStyle w:val="88"/>
                                <w:rFonts w:cs="Arial" w:asciiTheme="minorHAnsi" w:hAnsiTheme="minorHAnsi"/>
                                <w:b w:val="0"/>
                                <w:lang w:eastAsia="zh-CN"/>
                              </w:rPr>
                              <w:t>INSTALLATION</w:t>
                            </w:r>
                          </w:p>
                          <w:p>
                            <w:pPr>
                              <w:ind w:left="3260" w:leftChars="1482"/>
                              <w:rPr>
                                <w:lang w:eastAsia="zh-CN"/>
                              </w:rPr>
                            </w:pPr>
                          </w:p>
                        </w:txbxContent>
                      </wps:txbx>
                      <wps:bodyPr rot="0" vert="horz" wrap="square" lIns="91440" tIns="45720" rIns="91440" bIns="45720" anchor="t" anchorCtr="0" upright="1">
                        <a:noAutofit/>
                      </wps:bodyPr>
                    </wps:wsp>
                  </a:graphicData>
                </a:graphic>
              </wp:anchor>
            </w:drawing>
          </mc:Choice>
          <mc:Fallback>
            <w:pict>
              <v:shape id="Text Box 22" o:spid="_x0000_s1026" o:spt="202" type="#_x0000_t202" style="position:absolute;left:0pt;margin-left:-7.5pt;margin-top:255.05pt;height:463pt;width:474.5pt;z-index:-251550720;mso-width-relative:page;mso-height-relative:page;" filled="f" stroked="f" coordsize="21600,21600" o:gfxdata="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WD7LC9gAAAAMAQAADwAAAAAAAAABACAAAAAiAAAAZHJzL2Rvd25yZXYueG1sUEsBAhQAFAAA&#10;AAgAh07iQOc9iZHvAQAAygMAAA4AAAAAAAAAAQAgAAAAJwEAAGRycy9lMm9Eb2MueG1sUEsFBgAA&#10;AAAGAAYAWQEAAIgFAAAAAA==&#10;">
                <v:fill on="f" focussize="0,0"/>
                <v:stroke on="f"/>
                <v:imagedata o:title=""/>
                <o:lock v:ext="edit" aspectratio="f"/>
                <v:textbox>
                  <w:txbxContent>
                    <w:p>
                      <w:pPr>
                        <w:pStyle w:val="31"/>
                        <w:rPr>
                          <w:rStyle w:val="88"/>
                          <w:rFonts w:cs="Arial" w:asciiTheme="minorHAnsi" w:hAnsiTheme="minorHAnsi"/>
                          <w:b w:val="0"/>
                          <w:lang w:eastAsia="zh-CN"/>
                        </w:rPr>
                      </w:pPr>
                      <w:r>
                        <w:rPr>
                          <w:rStyle w:val="88"/>
                          <w:rFonts w:cs="Arial" w:asciiTheme="minorHAnsi" w:hAnsiTheme="minorHAnsi"/>
                          <w:b w:val="0"/>
                          <w:lang w:eastAsia="zh-CN"/>
                        </w:rPr>
                        <w:t>INSTALLATION</w:t>
                      </w:r>
                    </w:p>
                    <w:p>
                      <w:pPr>
                        <w:ind w:left="3260" w:leftChars="1482"/>
                        <w:rPr>
                          <w:lang w:eastAsia="zh-CN"/>
                        </w:rPr>
                      </w:pPr>
                    </w:p>
                  </w:txbxContent>
                </v:textbox>
              </v:shape>
            </w:pict>
          </mc:Fallback>
        </mc:AlternateContent>
      </w:r>
      <w:r>
        <w:rPr>
          <w:rFonts w:cs="Arial" w:asciiTheme="minorHAnsi" w:hAnsiTheme="minorHAnsi"/>
          <w:lang w:eastAsia="zh-CN"/>
        </w:rPr>
        <w:br w:type="page"/>
      </w:r>
    </w:p>
    <w:p>
      <w:pPr>
        <w:spacing w:after="0"/>
        <w:rPr>
          <w:rFonts w:cs="Arial" w:asciiTheme="minorHAnsi" w:hAnsiTheme="minorHAnsi"/>
          <w:b/>
          <w:color w:val="E46C0A" w:themeColor="accent6" w:themeShade="BF"/>
          <w:szCs w:val="21"/>
          <w:lang w:eastAsia="zh-CN"/>
        </w:rPr>
      </w:pPr>
      <w:r>
        <w:rPr>
          <w:rFonts w:cs="Arial" w:asciiTheme="minorHAnsi" w:hAnsiTheme="minorHAnsi"/>
          <w:b/>
          <w:color w:val="E46C0A" w:themeColor="accent6" w:themeShade="BF"/>
          <w:szCs w:val="21"/>
          <w:lang w:eastAsia="zh-CN"/>
        </w:rPr>
        <w:t>Warning:</w:t>
      </w:r>
    </w:p>
    <w:p>
      <w:pPr>
        <w:spacing w:after="0"/>
        <w:jc w:val="both"/>
        <w:rPr>
          <w:rFonts w:asciiTheme="minorHAnsi" w:hAnsiTheme="minorHAnsi"/>
          <w:color w:val="E46C0A" w:themeColor="accent6" w:themeShade="BF"/>
          <w:lang w:eastAsia="zh-CN"/>
        </w:rPr>
      </w:pPr>
      <w:r>
        <w:rPr>
          <w:rFonts w:asciiTheme="minorHAnsi" w:hAnsiTheme="minorHAnsi"/>
          <w:color w:val="E46C0A" w:themeColor="accent6" w:themeShade="BF"/>
          <w:lang w:eastAsia="zh-CN"/>
        </w:rPr>
        <w:t xml:space="preserve">When installing the </w:t>
      </w:r>
      <w:r>
        <w:rPr>
          <w:rFonts w:hint="eastAsia" w:asciiTheme="minorHAnsi" w:hAnsiTheme="minorHAnsi"/>
          <w:color w:val="E46C0A" w:themeColor="accent6" w:themeShade="BF"/>
          <w:lang w:eastAsia="zh-CN"/>
        </w:rPr>
        <w:t>eBOX-3310</w:t>
      </w:r>
      <w:r>
        <w:rPr>
          <w:rFonts w:asciiTheme="minorHAnsi" w:hAnsiTheme="minorHAnsi"/>
          <w:color w:val="E46C0A" w:themeColor="accent6" w:themeShade="BF"/>
          <w:lang w:eastAsia="zh-CN"/>
        </w:rPr>
        <w:t>, make sure to:</w:t>
      </w:r>
    </w:p>
    <w:p>
      <w:pPr>
        <w:pStyle w:val="77"/>
        <w:numPr>
          <w:ilvl w:val="0"/>
          <w:numId w:val="4"/>
        </w:numPr>
        <w:spacing w:after="0"/>
        <w:jc w:val="both"/>
        <w:rPr>
          <w:rFonts w:eastAsia="微软雅黑" w:cs="Arial" w:asciiTheme="minorHAnsi" w:hAnsiTheme="minorHAnsi"/>
          <w:color w:val="E46C0A" w:themeColor="accent6" w:themeShade="BF"/>
          <w:szCs w:val="21"/>
          <w:lang w:eastAsia="zh-CN" w:bidi="ar-SA"/>
        </w:rPr>
      </w:pPr>
      <w:r>
        <w:rPr>
          <w:rFonts w:eastAsia="微软雅黑" w:cs="Arial" w:asciiTheme="minorHAnsi" w:hAnsiTheme="minorHAnsi"/>
          <w:b/>
          <w:color w:val="E46C0A" w:themeColor="accent6" w:themeShade="BF"/>
          <w:szCs w:val="21"/>
          <w:lang w:eastAsia="zh-CN" w:bidi="ar-SA"/>
        </w:rPr>
        <w:t>Turn the power off:</w:t>
      </w:r>
      <w:r>
        <w:rPr>
          <w:rFonts w:eastAsia="微软雅黑" w:cs="Arial" w:asciiTheme="minorHAnsi" w:hAnsiTheme="minorHAnsi"/>
          <w:color w:val="E46C0A" w:themeColor="accent6" w:themeShade="BF"/>
          <w:szCs w:val="21"/>
          <w:lang w:eastAsia="zh-CN" w:bidi="ar-SA"/>
        </w:rPr>
        <w:t xml:space="preserve"> chance of electrocution. Turn off the monitor and unplug it from the power supply.</w:t>
      </w:r>
    </w:p>
    <w:p>
      <w:pPr>
        <w:pStyle w:val="77"/>
        <w:numPr>
          <w:ilvl w:val="0"/>
          <w:numId w:val="4"/>
        </w:numPr>
        <w:spacing w:after="0"/>
        <w:jc w:val="both"/>
        <w:rPr>
          <w:rFonts w:eastAsia="微软雅黑" w:cs="Arial" w:asciiTheme="minorHAnsi" w:hAnsiTheme="minorHAnsi"/>
          <w:color w:val="E46C0A" w:themeColor="accent6" w:themeShade="BF"/>
          <w:szCs w:val="21"/>
          <w:lang w:eastAsia="zh-CN" w:bidi="ar-SA"/>
        </w:rPr>
      </w:pPr>
      <w:r>
        <w:rPr>
          <w:rFonts w:eastAsia="微软雅黑" w:cs="Arial" w:asciiTheme="minorHAnsi" w:hAnsiTheme="minorHAnsi"/>
          <w:b/>
          <w:color w:val="E46C0A" w:themeColor="accent6" w:themeShade="BF"/>
          <w:szCs w:val="21"/>
          <w:lang w:eastAsia="zh-CN" w:bidi="ar-SA"/>
        </w:rPr>
        <w:t>Only let certified engineer change the hardware settings:</w:t>
      </w:r>
      <w:r>
        <w:rPr>
          <w:rFonts w:eastAsia="微软雅黑" w:cs="Arial" w:asciiTheme="minorHAnsi" w:hAnsiTheme="minorHAnsi"/>
          <w:color w:val="E46C0A" w:themeColor="accent6" w:themeShade="BF"/>
          <w:szCs w:val="21"/>
          <w:lang w:eastAsia="zh-CN" w:bidi="ar-SA"/>
        </w:rPr>
        <w:t xml:space="preserve"> Incorrect settings can cause irreparable damage to the product.</w:t>
      </w:r>
    </w:p>
    <w:p>
      <w:pPr>
        <w:pStyle w:val="77"/>
        <w:numPr>
          <w:ilvl w:val="0"/>
          <w:numId w:val="4"/>
        </w:numPr>
        <w:spacing w:after="0"/>
        <w:jc w:val="both"/>
        <w:rPr>
          <w:rFonts w:eastAsia="微软雅黑" w:cs="Arial" w:asciiTheme="minorHAnsi" w:hAnsiTheme="minorHAnsi"/>
          <w:color w:val="E46C0A" w:themeColor="accent6" w:themeShade="BF"/>
          <w:szCs w:val="21"/>
          <w:lang w:eastAsia="zh-CN" w:bidi="ar-SA"/>
        </w:rPr>
      </w:pPr>
      <w:r>
        <w:rPr>
          <w:rFonts w:eastAsia="微软雅黑" w:cs="Arial" w:asciiTheme="minorHAnsi" w:hAnsiTheme="minorHAnsi"/>
          <w:b/>
          <w:color w:val="E46C0A" w:themeColor="accent6" w:themeShade="BF"/>
          <w:szCs w:val="21"/>
          <w:lang w:eastAsia="zh-CN" w:bidi="ar-SA"/>
        </w:rPr>
        <w:t>Install the monitor with assistance:</w:t>
      </w:r>
      <w:r>
        <w:rPr>
          <w:rFonts w:eastAsia="微软雅黑" w:cs="Arial" w:asciiTheme="minorHAnsi" w:hAnsiTheme="minorHAnsi"/>
          <w:color w:val="E46C0A" w:themeColor="accent6" w:themeShade="BF"/>
          <w:szCs w:val="21"/>
          <w:lang w:eastAsia="zh-CN" w:bidi="ar-SA"/>
        </w:rPr>
        <w:t xml:space="preserve"> The product is very heavy and maybe damage by drops and bumps. Two or more people should install the panel PC.</w:t>
      </w:r>
    </w:p>
    <w:p>
      <w:pPr>
        <w:pStyle w:val="77"/>
        <w:numPr>
          <w:ilvl w:val="0"/>
          <w:numId w:val="4"/>
        </w:numPr>
        <w:spacing w:after="0"/>
        <w:jc w:val="both"/>
        <w:rPr>
          <w:rFonts w:eastAsia="微软雅黑" w:cs="Arial" w:asciiTheme="minorHAnsi" w:hAnsiTheme="minorHAnsi"/>
          <w:color w:val="E46C0A" w:themeColor="accent6" w:themeShade="BF"/>
          <w:szCs w:val="21"/>
          <w:lang w:eastAsia="zh-CN" w:bidi="ar-SA"/>
        </w:rPr>
      </w:pPr>
      <w:r>
        <w:rPr>
          <w:rFonts w:eastAsia="微软雅黑" w:cs="Arial" w:asciiTheme="minorHAnsi" w:hAnsiTheme="minorHAnsi"/>
          <w:b/>
          <w:color w:val="E46C0A" w:themeColor="accent6" w:themeShade="BF"/>
          <w:szCs w:val="21"/>
          <w:lang w:eastAsia="zh-CN" w:bidi="ar-SA"/>
        </w:rPr>
        <w:t>Take anti-static precautions:</w:t>
      </w:r>
      <w:r>
        <w:rPr>
          <w:rFonts w:eastAsia="微软雅黑" w:cs="Arial" w:asciiTheme="minorHAnsi" w:hAnsiTheme="minorHAnsi"/>
          <w:color w:val="E46C0A" w:themeColor="accent6" w:themeShade="BF"/>
          <w:szCs w:val="21"/>
          <w:lang w:eastAsia="zh-CN" w:bidi="ar-SA"/>
        </w:rPr>
        <w:t xml:space="preserve"> Electrostatic discharge can destroy electrical components and injure the user. Users must ground themselves using an anti-static wristband or similar device.</w:t>
      </w:r>
    </w:p>
    <w:p>
      <w:pPr>
        <w:spacing w:after="0"/>
        <w:jc w:val="both"/>
        <w:rPr>
          <w:rFonts w:cs="Arial" w:asciiTheme="minorHAnsi" w:hAnsiTheme="minorHAnsi"/>
          <w:color w:val="E46C0A" w:themeColor="accent6" w:themeShade="BF"/>
          <w:szCs w:val="21"/>
          <w:lang w:eastAsia="zh-CN"/>
        </w:rPr>
      </w:pPr>
    </w:p>
    <w:p>
      <w:pPr>
        <w:spacing w:after="0"/>
        <w:jc w:val="both"/>
        <w:rPr>
          <w:rFonts w:cs="Arial" w:asciiTheme="minorHAnsi" w:hAnsiTheme="minorHAnsi"/>
          <w:szCs w:val="21"/>
          <w:lang w:eastAsia="zh-CN"/>
        </w:rPr>
      </w:pPr>
      <w:r>
        <w:rPr>
          <w:rFonts w:cs="Arial" w:asciiTheme="minorHAnsi" w:hAnsiTheme="minorHAnsi"/>
          <w:szCs w:val="21"/>
          <w:lang w:eastAsia="zh-CN"/>
        </w:rPr>
        <w:t>The installation steps below should be followed in order:</w:t>
      </w:r>
    </w:p>
    <w:p>
      <w:pPr>
        <w:spacing w:after="0"/>
        <w:rPr>
          <w:rFonts w:cs="Arial" w:asciiTheme="minorHAnsi" w:hAnsiTheme="minorHAnsi"/>
          <w:szCs w:val="21"/>
          <w:lang w:eastAsia="zh-CN"/>
        </w:rPr>
      </w:pPr>
      <w:bookmarkStart w:id="27" w:name="OLE_LINK1"/>
      <w:bookmarkStart w:id="28" w:name="OLE_LINK22"/>
      <w:bookmarkStart w:id="29" w:name="OLE_LINK2"/>
      <w:r>
        <w:rPr>
          <w:rFonts w:cs="Arial" w:asciiTheme="minorHAnsi" w:hAnsiTheme="minorHAnsi"/>
          <w:b/>
          <w:color w:val="00B050"/>
          <w:szCs w:val="21"/>
          <w:lang w:eastAsia="zh-CN"/>
        </w:rPr>
        <w:t>Step</w:t>
      </w:r>
      <w:r>
        <w:rPr>
          <w:rFonts w:hint="eastAsia" w:cs="Arial" w:asciiTheme="minorHAnsi" w:hAnsiTheme="minorHAnsi"/>
          <w:b/>
          <w:color w:val="00B050"/>
          <w:szCs w:val="21"/>
          <w:lang w:eastAsia="zh-CN"/>
        </w:rPr>
        <w:t xml:space="preserve"> </w:t>
      </w:r>
      <w:r>
        <w:rPr>
          <w:rFonts w:cs="Arial" w:asciiTheme="minorHAnsi" w:hAnsiTheme="minorHAnsi"/>
          <w:b/>
          <w:color w:val="00B050"/>
          <w:szCs w:val="21"/>
          <w:lang w:eastAsia="zh-CN"/>
        </w:rPr>
        <w:t xml:space="preserve">1: </w:t>
      </w:r>
      <w:r>
        <w:rPr>
          <w:rFonts w:cs="Arial" w:asciiTheme="minorHAnsi" w:hAnsiTheme="minorHAnsi"/>
          <w:szCs w:val="21"/>
          <w:lang w:eastAsia="zh-CN"/>
        </w:rPr>
        <w:t>Unpack the box PC;</w:t>
      </w:r>
    </w:p>
    <w:p>
      <w:pPr>
        <w:spacing w:after="0"/>
        <w:rPr>
          <w:rFonts w:cs="Arial" w:asciiTheme="minorHAnsi" w:hAnsiTheme="minorHAnsi"/>
          <w:szCs w:val="21"/>
          <w:lang w:eastAsia="zh-CN"/>
        </w:rPr>
      </w:pPr>
      <w:r>
        <w:rPr>
          <w:rFonts w:cs="Arial" w:asciiTheme="minorHAnsi" w:hAnsiTheme="minorHAnsi"/>
          <w:b/>
          <w:color w:val="00B050"/>
          <w:szCs w:val="21"/>
          <w:lang w:eastAsia="zh-CN"/>
        </w:rPr>
        <w:t>Step 2:</w:t>
      </w:r>
      <w:r>
        <w:rPr>
          <w:rFonts w:hint="eastAsia" w:cs="Arial" w:asciiTheme="minorHAnsi" w:hAnsiTheme="minorHAnsi"/>
          <w:b/>
          <w:color w:val="00B050"/>
          <w:szCs w:val="21"/>
          <w:lang w:eastAsia="zh-CN"/>
        </w:rPr>
        <w:t xml:space="preserve"> </w:t>
      </w:r>
      <w:r>
        <w:rPr>
          <w:rFonts w:cs="Arial" w:asciiTheme="minorHAnsi" w:hAnsiTheme="minorHAnsi"/>
          <w:szCs w:val="21"/>
          <w:lang w:eastAsia="zh-CN"/>
        </w:rPr>
        <w:t>Check all the required parts are included;</w:t>
      </w:r>
    </w:p>
    <w:p>
      <w:pPr>
        <w:spacing w:after="0"/>
        <w:rPr>
          <w:rFonts w:cs="Arial" w:asciiTheme="minorHAnsi" w:hAnsiTheme="minorHAnsi"/>
          <w:szCs w:val="21"/>
          <w:lang w:eastAsia="zh-CN"/>
        </w:rPr>
      </w:pPr>
      <w:r>
        <w:rPr>
          <w:rFonts w:cs="Arial" w:asciiTheme="minorHAnsi" w:hAnsiTheme="minorHAnsi"/>
          <w:b/>
          <w:color w:val="00B050"/>
          <w:szCs w:val="21"/>
          <w:lang w:eastAsia="zh-CN"/>
        </w:rPr>
        <w:t xml:space="preserve">Step 3: </w:t>
      </w:r>
      <w:r>
        <w:rPr>
          <w:rFonts w:cs="Arial" w:asciiTheme="minorHAnsi" w:hAnsiTheme="minorHAnsi"/>
          <w:szCs w:val="21"/>
          <w:lang w:eastAsia="zh-CN"/>
        </w:rPr>
        <w:t>Install the hard drive;</w:t>
      </w:r>
    </w:p>
    <w:p>
      <w:pPr>
        <w:spacing w:after="0"/>
        <w:rPr>
          <w:rFonts w:cs="Arial" w:asciiTheme="minorHAnsi" w:hAnsiTheme="minorHAnsi"/>
          <w:szCs w:val="21"/>
          <w:lang w:eastAsia="zh-CN"/>
        </w:rPr>
      </w:pPr>
      <w:r>
        <w:rPr>
          <w:rFonts w:cs="Arial" w:asciiTheme="minorHAnsi" w:hAnsiTheme="minorHAnsi"/>
          <w:b/>
          <w:color w:val="00B050"/>
          <w:szCs w:val="21"/>
          <w:lang w:eastAsia="zh-CN"/>
        </w:rPr>
        <w:t xml:space="preserve">Step 4: </w:t>
      </w:r>
      <w:r>
        <w:rPr>
          <w:rFonts w:cs="Arial" w:asciiTheme="minorHAnsi" w:hAnsiTheme="minorHAnsi"/>
          <w:szCs w:val="21"/>
          <w:lang w:eastAsia="zh-CN"/>
        </w:rPr>
        <w:t>Install the compact flash card;</w:t>
      </w:r>
    </w:p>
    <w:p>
      <w:pPr>
        <w:spacing w:after="0"/>
        <w:rPr>
          <w:rFonts w:cs="Arial" w:asciiTheme="minorHAnsi" w:hAnsiTheme="minorHAnsi"/>
          <w:szCs w:val="21"/>
          <w:lang w:eastAsia="zh-CN"/>
        </w:rPr>
      </w:pPr>
      <w:r>
        <w:rPr>
          <w:rFonts w:cs="Arial" w:asciiTheme="minorHAnsi" w:hAnsiTheme="minorHAnsi"/>
          <w:b/>
          <w:color w:val="00B050"/>
          <w:szCs w:val="21"/>
          <w:lang w:eastAsia="zh-CN"/>
        </w:rPr>
        <w:t xml:space="preserve">Step 5: </w:t>
      </w:r>
      <w:r>
        <w:rPr>
          <w:rFonts w:cs="Arial" w:asciiTheme="minorHAnsi" w:hAnsiTheme="minorHAnsi"/>
          <w:szCs w:val="21"/>
          <w:lang w:eastAsia="zh-CN"/>
        </w:rPr>
        <w:t>Mount the box PC;</w:t>
      </w:r>
    </w:p>
    <w:p>
      <w:pPr>
        <w:spacing w:after="0"/>
        <w:rPr>
          <w:rFonts w:cs="Arial" w:asciiTheme="minorHAnsi" w:hAnsiTheme="minorHAnsi"/>
          <w:szCs w:val="21"/>
          <w:lang w:eastAsia="zh-CN"/>
        </w:rPr>
      </w:pPr>
      <w:bookmarkStart w:id="30" w:name="OLE_LINK9"/>
      <w:bookmarkStart w:id="31" w:name="OLE_LINK10"/>
      <w:r>
        <w:rPr>
          <w:rFonts w:cs="Arial" w:asciiTheme="minorHAnsi" w:hAnsiTheme="minorHAnsi"/>
          <w:b/>
          <w:color w:val="00B050"/>
          <w:szCs w:val="21"/>
          <w:lang w:eastAsia="zh-CN"/>
        </w:rPr>
        <w:t xml:space="preserve">Step 6: </w:t>
      </w:r>
      <w:r>
        <w:rPr>
          <w:rFonts w:cs="Arial" w:asciiTheme="minorHAnsi" w:hAnsiTheme="minorHAnsi"/>
          <w:szCs w:val="21"/>
          <w:lang w:eastAsia="zh-CN"/>
        </w:rPr>
        <w:t>Connect peripheral devices to the bottom panel of the box PC;</w:t>
      </w:r>
    </w:p>
    <w:p>
      <w:pPr>
        <w:spacing w:after="0"/>
        <w:rPr>
          <w:rFonts w:cs="Arial" w:asciiTheme="minorHAnsi" w:hAnsiTheme="minorHAnsi"/>
          <w:szCs w:val="21"/>
          <w:lang w:eastAsia="zh-CN"/>
        </w:rPr>
      </w:pPr>
      <w:r>
        <w:rPr>
          <w:rFonts w:cs="Arial" w:asciiTheme="minorHAnsi" w:hAnsiTheme="minorHAnsi"/>
          <w:b/>
          <w:color w:val="00B050"/>
          <w:szCs w:val="21"/>
          <w:lang w:eastAsia="zh-CN"/>
        </w:rPr>
        <w:t xml:space="preserve">Step 7: </w:t>
      </w:r>
      <w:r>
        <w:rPr>
          <w:rFonts w:cs="Arial" w:asciiTheme="minorHAnsi" w:hAnsiTheme="minorHAnsi"/>
          <w:szCs w:val="21"/>
          <w:lang w:eastAsia="zh-CN"/>
        </w:rPr>
        <w:t>Connect the power cable;</w:t>
      </w:r>
    </w:p>
    <w:p>
      <w:pPr>
        <w:spacing w:after="0"/>
        <w:rPr>
          <w:rFonts w:cs="Arial" w:asciiTheme="minorHAnsi" w:hAnsiTheme="minorHAnsi"/>
          <w:szCs w:val="21"/>
          <w:lang w:eastAsia="zh-CN"/>
        </w:rPr>
      </w:pPr>
      <w:r>
        <w:rPr>
          <w:rFonts w:cs="Arial" w:asciiTheme="minorHAnsi" w:hAnsiTheme="minorHAnsi"/>
          <w:b/>
          <w:color w:val="00B050"/>
          <w:szCs w:val="21"/>
          <w:lang w:eastAsia="zh-CN"/>
        </w:rPr>
        <w:t>Step 8:</w:t>
      </w:r>
      <w:r>
        <w:rPr>
          <w:rFonts w:hint="eastAsia" w:cs="Arial" w:asciiTheme="minorHAnsi" w:hAnsiTheme="minorHAnsi"/>
          <w:szCs w:val="21"/>
          <w:lang w:eastAsia="zh-CN"/>
        </w:rPr>
        <w:t xml:space="preserve"> C</w:t>
      </w:r>
      <w:r>
        <w:rPr>
          <w:rFonts w:cs="Arial" w:asciiTheme="minorHAnsi" w:hAnsiTheme="minorHAnsi"/>
          <w:szCs w:val="21"/>
          <w:lang w:eastAsia="zh-CN"/>
        </w:rPr>
        <w:t>onfigure the system;</w:t>
      </w:r>
    </w:p>
    <w:p>
      <w:pPr>
        <w:spacing w:after="0"/>
        <w:rPr>
          <w:rFonts w:cs="Arial" w:asciiTheme="minorHAnsi" w:hAnsiTheme="minorHAnsi"/>
          <w:szCs w:val="21"/>
          <w:lang w:eastAsia="zh-CN"/>
        </w:rPr>
      </w:pPr>
    </w:p>
    <w:bookmarkEnd w:id="27"/>
    <w:bookmarkEnd w:id="28"/>
    <w:bookmarkEnd w:id="29"/>
    <w:bookmarkEnd w:id="30"/>
    <w:bookmarkEnd w:id="31"/>
    <w:p>
      <w:pPr>
        <w:pStyle w:val="2"/>
        <w:spacing w:before="0"/>
        <w:ind w:left="2" w:leftChars="-257" w:hanging="567" w:hangingChars="157"/>
        <w:rPr>
          <w:rFonts w:eastAsia="宋体" w:cs="Arial" w:asciiTheme="minorHAnsi" w:hAnsiTheme="minorHAnsi"/>
          <w:bCs w:val="0"/>
          <w:color w:val="262626"/>
          <w:szCs w:val="36"/>
          <w:lang w:eastAsia="zh-CN"/>
        </w:rPr>
      </w:pPr>
      <w:bookmarkStart w:id="32" w:name="_Toc446596684"/>
      <w:r>
        <w:rPr>
          <w:rFonts w:eastAsia="宋体" w:cs="Arial" w:asciiTheme="minorHAnsi" w:hAnsiTheme="minorHAnsi"/>
          <w:bCs w:val="0"/>
          <w:color w:val="262626"/>
          <w:szCs w:val="36"/>
          <w:lang w:eastAsia="zh-CN"/>
        </w:rPr>
        <w:t>2.1 Unpa</w:t>
      </w:r>
      <w:r>
        <w:rPr>
          <w:rFonts w:eastAsia="宋体" w:cs="Arial" w:asciiTheme="minorHAnsi" w:hAnsiTheme="minorHAnsi"/>
          <w:bCs w:val="0"/>
          <w:color w:val="auto"/>
          <w:szCs w:val="36"/>
          <w:lang w:eastAsia="zh-CN"/>
        </w:rPr>
        <w:t xml:space="preserve">ck </w:t>
      </w:r>
      <w:r>
        <w:rPr>
          <w:rFonts w:eastAsia="宋体" w:cs="Arial" w:asciiTheme="minorHAnsi" w:hAnsiTheme="minorHAnsi"/>
          <w:bCs w:val="0"/>
          <w:color w:val="auto"/>
          <w:szCs w:val="36"/>
          <w:lang w:val="en-US" w:eastAsia="zh-CN"/>
        </w:rPr>
        <w:t>BOX</w:t>
      </w:r>
      <w:r>
        <w:rPr>
          <w:rFonts w:eastAsia="宋体" w:cs="Arial" w:asciiTheme="minorHAnsi" w:hAnsiTheme="minorHAnsi"/>
          <w:bCs w:val="0"/>
          <w:color w:val="auto"/>
          <w:szCs w:val="36"/>
          <w:lang w:eastAsia="zh-CN"/>
        </w:rPr>
        <w:t xml:space="preserve"> PC</w:t>
      </w:r>
      <w:bookmarkEnd w:id="32"/>
    </w:p>
    <w:p>
      <w:pPr>
        <w:spacing w:after="0"/>
        <w:jc w:val="both"/>
        <w:rPr>
          <w:rFonts w:cs="Arial" w:asciiTheme="minorHAnsi" w:hAnsiTheme="minorHAnsi"/>
          <w:szCs w:val="21"/>
          <w:lang w:eastAsia="zh-CN"/>
        </w:rPr>
      </w:pPr>
      <w:r>
        <w:rPr>
          <w:rFonts w:cs="Arial" w:asciiTheme="minorHAnsi" w:hAnsiTheme="minorHAnsi"/>
          <w:szCs w:val="21"/>
          <w:lang w:eastAsia="zh-CN"/>
        </w:rPr>
        <w:t>Unpack the box PC, follow the steps below:</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1: </w:t>
      </w:r>
      <w:r>
        <w:rPr>
          <w:rFonts w:cs="Arial" w:asciiTheme="minorHAnsi" w:hAnsiTheme="minorHAnsi"/>
          <w:szCs w:val="21"/>
          <w:lang w:eastAsia="zh-CN"/>
        </w:rPr>
        <w:t>Carefully cut the tape stealing the outside box. Only cut deep enough to break the tape.</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Step 2:</w:t>
      </w:r>
      <w:r>
        <w:rPr>
          <w:rFonts w:hint="eastAsia" w:cs="Arial" w:asciiTheme="minorHAnsi" w:hAnsiTheme="minorHAnsi"/>
          <w:b/>
          <w:color w:val="00B050"/>
          <w:szCs w:val="21"/>
          <w:lang w:eastAsia="zh-CN"/>
        </w:rPr>
        <w:t xml:space="preserve"> </w:t>
      </w:r>
      <w:r>
        <w:rPr>
          <w:rFonts w:cs="Arial" w:asciiTheme="minorHAnsi" w:hAnsiTheme="minorHAnsi"/>
          <w:szCs w:val="21"/>
          <w:lang w:eastAsia="zh-CN"/>
        </w:rPr>
        <w:t>Open the outside box.</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Step 3:</w:t>
      </w:r>
      <w:r>
        <w:rPr>
          <w:rFonts w:hint="eastAsia" w:cs="Arial" w:asciiTheme="minorHAnsi" w:hAnsiTheme="minorHAnsi"/>
          <w:b/>
          <w:color w:val="00B050"/>
          <w:szCs w:val="21"/>
          <w:lang w:eastAsia="zh-CN"/>
        </w:rPr>
        <w:t xml:space="preserve"> </w:t>
      </w:r>
      <w:r>
        <w:rPr>
          <w:rFonts w:cs="Arial" w:asciiTheme="minorHAnsi" w:hAnsiTheme="minorHAnsi"/>
          <w:szCs w:val="21"/>
          <w:lang w:eastAsia="zh-CN"/>
        </w:rPr>
        <w:t>Carefully cut the tape stealing the inside box. Only cut deep enough to break the tape.</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4: </w:t>
      </w:r>
      <w:r>
        <w:rPr>
          <w:rFonts w:cs="Arial" w:asciiTheme="minorHAnsi" w:hAnsiTheme="minorHAnsi"/>
          <w:szCs w:val="21"/>
          <w:lang w:eastAsia="zh-CN"/>
        </w:rPr>
        <w:t>Open the inside box.</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5: </w:t>
      </w:r>
      <w:r>
        <w:rPr>
          <w:rFonts w:cs="Arial" w:asciiTheme="minorHAnsi" w:hAnsiTheme="minorHAnsi"/>
          <w:szCs w:val="21"/>
          <w:lang w:eastAsia="zh-CN"/>
        </w:rPr>
        <w:t>Lift th</w:t>
      </w:r>
      <w:r>
        <w:rPr>
          <w:rFonts w:cs="Arial" w:asciiTheme="minorHAnsi" w:hAnsiTheme="minorHAnsi"/>
          <w:color w:val="auto"/>
          <w:szCs w:val="21"/>
          <w:lang w:eastAsia="zh-CN"/>
        </w:rPr>
        <w:t xml:space="preserve">e </w:t>
      </w:r>
      <w:r>
        <w:rPr>
          <w:rFonts w:cs="Arial" w:asciiTheme="minorHAnsi" w:hAnsiTheme="minorHAnsi"/>
          <w:color w:val="auto"/>
          <w:szCs w:val="21"/>
          <w:lang w:val="en-US" w:eastAsia="zh-CN"/>
        </w:rPr>
        <w:t xml:space="preserve">box pc </w:t>
      </w:r>
      <w:r>
        <w:rPr>
          <w:rFonts w:cs="Arial" w:asciiTheme="minorHAnsi" w:hAnsiTheme="minorHAnsi"/>
          <w:szCs w:val="21"/>
          <w:lang w:eastAsia="zh-CN"/>
        </w:rPr>
        <w:t>out the box.</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6: </w:t>
      </w:r>
      <w:r>
        <w:rPr>
          <w:rFonts w:cs="Arial" w:asciiTheme="minorHAnsi" w:hAnsiTheme="minorHAnsi"/>
          <w:szCs w:val="21"/>
          <w:lang w:eastAsia="zh-CN"/>
        </w:rPr>
        <w:t>Remove the peripheral box from the main box.</w:t>
      </w:r>
    </w:p>
    <w:p>
      <w:pPr>
        <w:spacing w:after="0" w:line="240" w:lineRule="auto"/>
        <w:rPr>
          <w:rFonts w:cs="Arial" w:asciiTheme="minorHAnsi" w:hAnsiTheme="minorHAnsi"/>
          <w:b/>
          <w:szCs w:val="21"/>
          <w:lang w:eastAsia="zh-CN"/>
        </w:rPr>
      </w:pPr>
      <w:r>
        <w:rPr>
          <w:rFonts w:cs="Arial" w:asciiTheme="minorHAnsi" w:hAnsiTheme="minorHAnsi"/>
          <w:b/>
          <w:szCs w:val="21"/>
          <w:lang w:eastAsia="zh-CN"/>
        </w:rPr>
        <w:br w:type="page"/>
      </w:r>
    </w:p>
    <w:p>
      <w:pPr>
        <w:spacing w:after="0"/>
        <w:ind w:left="834" w:hanging="770" w:hangingChars="350"/>
        <w:rPr>
          <w:rFonts w:cs="Arial" w:asciiTheme="minorHAnsi" w:hAnsiTheme="minorHAnsi"/>
          <w:b/>
          <w:szCs w:val="21"/>
          <w:lang w:eastAsia="zh-CN"/>
        </w:rPr>
      </w:pPr>
    </w:p>
    <w:p>
      <w:pPr>
        <w:pStyle w:val="2"/>
        <w:spacing w:before="0"/>
        <w:ind w:left="2" w:leftChars="-257" w:hanging="567" w:hangingChars="157"/>
        <w:rPr>
          <w:rFonts w:eastAsia="宋体" w:cs="Arial" w:asciiTheme="minorHAnsi" w:hAnsiTheme="minorHAnsi"/>
          <w:bCs w:val="0"/>
          <w:color w:val="262626"/>
          <w:szCs w:val="36"/>
          <w:lang w:eastAsia="zh-CN"/>
        </w:rPr>
      </w:pPr>
      <w:bookmarkStart w:id="33" w:name="_Toc446596685"/>
      <w:r>
        <w:rPr>
          <w:rFonts w:eastAsia="宋体" w:cs="Arial" w:asciiTheme="minorHAnsi" w:hAnsiTheme="minorHAnsi"/>
          <w:bCs w:val="0"/>
          <w:color w:val="262626"/>
          <w:szCs w:val="36"/>
          <w:lang w:eastAsia="zh-CN"/>
        </w:rPr>
        <w:t>2.2 Packing list:</w:t>
      </w:r>
      <w:bookmarkEnd w:id="33"/>
    </w:p>
    <w:p>
      <w:pPr>
        <w:spacing w:after="0"/>
        <w:jc w:val="both"/>
        <w:rPr>
          <w:rFonts w:cs="Arial" w:asciiTheme="minorHAnsi" w:hAnsiTheme="minorHAnsi"/>
          <w:szCs w:val="21"/>
          <w:lang w:eastAsia="zh-CN"/>
        </w:rPr>
      </w:pPr>
      <w:r>
        <w:rPr>
          <w:rFonts w:asciiTheme="minorHAnsi" w:hAnsiTheme="minorHAnsi"/>
          <w:lang w:eastAsia="zh-CN"/>
        </w:rPr>
        <w:t>Please check out all items by following list when you open the package:</w:t>
      </w:r>
    </w:p>
    <w:tbl>
      <w:tblPr>
        <w:tblStyle w:val="39"/>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642"/>
        <w:gridCol w:w="3785"/>
        <w:gridCol w:w="209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642" w:type="dxa"/>
            <w:shd w:val="clear" w:color="auto" w:fill="BEBEBE" w:themeFill="background1" w:themeFillShade="BF"/>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Item</w:t>
            </w:r>
          </w:p>
        </w:tc>
        <w:tc>
          <w:tcPr>
            <w:tcW w:w="3785" w:type="dxa"/>
            <w:shd w:val="clear" w:color="auto" w:fill="BEBEBE" w:themeFill="background1" w:themeFillShade="BF"/>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Image</w:t>
            </w:r>
          </w:p>
        </w:tc>
        <w:tc>
          <w:tcPr>
            <w:tcW w:w="2095" w:type="dxa"/>
            <w:shd w:val="clear" w:color="auto" w:fill="BEBEBE" w:themeFill="background1" w:themeFillShade="BF"/>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Quantity</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2642" w:type="dxa"/>
            <w:vAlign w:val="center"/>
          </w:tcPr>
          <w:p>
            <w:pPr>
              <w:spacing w:after="0"/>
              <w:jc w:val="center"/>
              <w:rPr>
                <w:rFonts w:cs="Arial" w:asciiTheme="minorHAnsi" w:hAnsiTheme="minorHAnsi"/>
                <w:szCs w:val="21"/>
                <w:lang w:eastAsia="zh-CN"/>
              </w:rPr>
            </w:pPr>
            <w:r>
              <w:rPr>
                <w:rFonts w:hint="eastAsia" w:cs="Arial" w:asciiTheme="minorHAnsi" w:hAnsiTheme="minorHAnsi"/>
                <w:szCs w:val="21"/>
                <w:lang w:eastAsia="zh-CN"/>
              </w:rPr>
              <w:t>eBOX-3310</w:t>
            </w:r>
          </w:p>
        </w:tc>
        <w:tc>
          <w:tcPr>
            <w:tcW w:w="3785" w:type="dxa"/>
            <w:vAlign w:val="center"/>
          </w:tcPr>
          <w:p>
            <w:pPr>
              <w:spacing w:after="0"/>
              <w:jc w:val="center"/>
              <w:rPr>
                <w:rFonts w:cs="Arial" w:asciiTheme="minorHAnsi" w:hAnsiTheme="minorHAnsi"/>
                <w:color w:val="FF0000"/>
                <w:szCs w:val="21"/>
                <w:lang w:eastAsia="zh-CN"/>
              </w:rPr>
            </w:pPr>
            <w:r>
              <w:rPr>
                <w:rFonts w:asciiTheme="minorHAnsi" w:hAnsiTheme="minorHAnsi"/>
                <w:lang w:eastAsia="zh-CN"/>
              </w:rPr>
              <w:drawing>
                <wp:inline distT="0" distB="0" distL="114300" distR="114300">
                  <wp:extent cx="1507490" cy="490220"/>
                  <wp:effectExtent l="0" t="0" r="16510" b="5080"/>
                  <wp:docPr id="12" name="图片 12" descr="eBOX3310-1正DSC_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BOX3310-1正DSC_0318"/>
                          <pic:cNvPicPr>
                            <a:picLocks noChangeAspect="1"/>
                          </pic:cNvPicPr>
                        </pic:nvPicPr>
                        <pic:blipFill>
                          <a:blip r:embed="rId8"/>
                          <a:stretch>
                            <a:fillRect/>
                          </a:stretch>
                        </pic:blipFill>
                        <pic:spPr>
                          <a:xfrm>
                            <a:off x="0" y="0"/>
                            <a:ext cx="1507490" cy="490220"/>
                          </a:xfrm>
                          <a:prstGeom prst="rect">
                            <a:avLst/>
                          </a:prstGeom>
                        </pic:spPr>
                      </pic:pic>
                    </a:graphicData>
                  </a:graphic>
                </wp:inline>
              </w:drawing>
            </w:r>
          </w:p>
        </w:tc>
        <w:tc>
          <w:tcPr>
            <w:tcW w:w="2095"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075" w:hRule="atLeast"/>
        </w:trPr>
        <w:tc>
          <w:tcPr>
            <w:tcW w:w="2642"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Power cord(optional)</w:t>
            </w:r>
          </w:p>
        </w:tc>
        <w:tc>
          <w:tcPr>
            <w:tcW w:w="3785" w:type="dxa"/>
            <w:vAlign w:val="center"/>
          </w:tcPr>
          <w:p>
            <w:pPr>
              <w:spacing w:after="0"/>
              <w:jc w:val="center"/>
              <w:rPr>
                <w:rFonts w:ascii="宋体" w:hAnsi="宋体" w:eastAsia="宋体" w:cs="宋体"/>
                <w:sz w:val="24"/>
                <w:szCs w:val="24"/>
                <w:lang w:eastAsia="zh-CN"/>
              </w:rPr>
            </w:pPr>
            <w:r>
              <w:rPr>
                <w:rFonts w:hint="eastAsia" w:hAnsi="宋体" w:cs="Arial"/>
                <w:szCs w:val="21"/>
                <w:lang w:eastAsia="zh-CN"/>
              </w:rPr>
              <w:drawing>
                <wp:inline distT="0" distB="0" distL="0" distR="0">
                  <wp:extent cx="1697990" cy="606425"/>
                  <wp:effectExtent l="19050" t="0" r="0" b="0"/>
                  <wp:docPr id="5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3"/>
                          <pic:cNvPicPr>
                            <a:picLocks noChangeAspect="1" noChangeArrowheads="1"/>
                          </pic:cNvPicPr>
                        </pic:nvPicPr>
                        <pic:blipFill>
                          <a:blip r:embed="rId13" cstate="print"/>
                          <a:srcRect/>
                          <a:stretch>
                            <a:fillRect/>
                          </a:stretch>
                        </pic:blipFill>
                        <pic:spPr>
                          <a:xfrm>
                            <a:off x="0" y="0"/>
                            <a:ext cx="1697990" cy="606425"/>
                          </a:xfrm>
                          <a:prstGeom prst="rect">
                            <a:avLst/>
                          </a:prstGeom>
                          <a:noFill/>
                          <a:ln w="9525">
                            <a:noFill/>
                            <a:miter lim="800000"/>
                            <a:headEnd/>
                            <a:tailEnd/>
                          </a:ln>
                        </pic:spPr>
                      </pic:pic>
                    </a:graphicData>
                  </a:graphic>
                </wp:inline>
              </w:drawing>
            </w:r>
          </w:p>
        </w:tc>
        <w:tc>
          <w:tcPr>
            <w:tcW w:w="2095"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148" w:hRule="atLeast"/>
        </w:trPr>
        <w:tc>
          <w:tcPr>
            <w:tcW w:w="2642"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Adapter(optional)</w:t>
            </w:r>
          </w:p>
        </w:tc>
        <w:tc>
          <w:tcPr>
            <w:tcW w:w="3785" w:type="dxa"/>
            <w:vAlign w:val="center"/>
          </w:tcPr>
          <w:p>
            <w:pPr>
              <w:spacing w:after="0"/>
              <w:jc w:val="center"/>
              <w:rPr>
                <w:rFonts w:hAnsi="宋体" w:cs="Arial"/>
                <w:szCs w:val="21"/>
                <w:lang w:eastAsia="zh-CN"/>
              </w:rPr>
            </w:pPr>
            <w:r>
              <w:rPr>
                <w:rFonts w:hAnsi="宋体" w:cs="Arial"/>
                <w:szCs w:val="21"/>
                <w:lang w:eastAsia="zh-CN"/>
              </w:rPr>
              <w:drawing>
                <wp:inline distT="0" distB="0" distL="0" distR="0">
                  <wp:extent cx="1576705" cy="784860"/>
                  <wp:effectExtent l="0" t="0" r="4445" b="15240"/>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noChangeArrowheads="1"/>
                          </pic:cNvPicPr>
                        </pic:nvPicPr>
                        <pic:blipFill>
                          <a:blip r:embed="rId14" cstate="print"/>
                          <a:srcRect/>
                          <a:stretch>
                            <a:fillRect/>
                          </a:stretch>
                        </pic:blipFill>
                        <pic:spPr>
                          <a:xfrm>
                            <a:off x="0" y="0"/>
                            <a:ext cx="1579452" cy="786093"/>
                          </a:xfrm>
                          <a:prstGeom prst="rect">
                            <a:avLst/>
                          </a:prstGeom>
                          <a:noFill/>
                          <a:ln w="9525">
                            <a:noFill/>
                            <a:miter lim="800000"/>
                            <a:headEnd/>
                            <a:tailEnd/>
                          </a:ln>
                        </pic:spPr>
                      </pic:pic>
                    </a:graphicData>
                  </a:graphic>
                </wp:inline>
              </w:drawing>
            </w:r>
          </w:p>
        </w:tc>
        <w:tc>
          <w:tcPr>
            <w:tcW w:w="2095"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1</w:t>
            </w:r>
          </w:p>
        </w:tc>
      </w:tr>
    </w:tbl>
    <w:p>
      <w:pPr>
        <w:spacing w:after="0"/>
        <w:rPr>
          <w:rFonts w:cs="Arial" w:asciiTheme="minorHAnsi" w:hAnsiTheme="minorHAnsi"/>
          <w:szCs w:val="21"/>
          <w:lang w:eastAsia="zh-CN"/>
        </w:rPr>
      </w:pPr>
      <w:r>
        <w:rPr>
          <w:rFonts w:cs="Arial" w:asciiTheme="minorHAnsi" w:hAnsiTheme="minorHAnsi"/>
          <w:b/>
          <w:szCs w:val="21"/>
          <w:lang w:eastAsia="zh-CN"/>
        </w:rPr>
        <w:tab/>
      </w:r>
      <w:r>
        <w:rPr>
          <w:rFonts w:cs="Arial" w:asciiTheme="minorHAnsi" w:hAnsiTheme="minorHAnsi"/>
          <w:szCs w:val="21"/>
          <w:lang w:eastAsia="zh-CN"/>
        </w:rPr>
        <w:t>If any items are missing or damaged, contact the distributor or sales representative immediately.</w:t>
      </w:r>
    </w:p>
    <w:p>
      <w:pPr>
        <w:spacing w:after="0" w:line="240" w:lineRule="auto"/>
        <w:rPr>
          <w:rFonts w:cs="Arial" w:asciiTheme="minorHAnsi" w:hAnsiTheme="minorHAnsi"/>
          <w:szCs w:val="21"/>
          <w:lang w:eastAsia="zh-CN"/>
        </w:rPr>
      </w:pPr>
      <w:r>
        <w:rPr>
          <w:rFonts w:cs="Arial" w:asciiTheme="minorHAnsi" w:hAnsiTheme="minorHAnsi"/>
          <w:szCs w:val="21"/>
          <w:lang w:eastAsia="zh-CN"/>
        </w:rPr>
        <w:br w:type="page"/>
      </w:r>
    </w:p>
    <w:p>
      <w:pPr>
        <w:pStyle w:val="2"/>
        <w:spacing w:before="0"/>
        <w:ind w:left="2" w:leftChars="-257" w:hanging="567" w:hangingChars="157"/>
        <w:rPr>
          <w:rFonts w:eastAsia="宋体" w:cs="Arial" w:asciiTheme="minorHAnsi" w:hAnsiTheme="minorHAnsi"/>
          <w:bCs w:val="0"/>
          <w:color w:val="262626"/>
          <w:szCs w:val="36"/>
          <w:lang w:eastAsia="zh-CN"/>
        </w:rPr>
      </w:pPr>
      <w:bookmarkStart w:id="34" w:name="_Toc446596686"/>
      <w:r>
        <w:rPr>
          <w:rFonts w:eastAsia="宋体" w:cs="Arial" w:asciiTheme="minorHAnsi" w:hAnsiTheme="minorHAnsi"/>
          <w:bCs w:val="0"/>
          <w:color w:val="262626"/>
          <w:szCs w:val="36"/>
          <w:lang w:eastAsia="zh-CN"/>
        </w:rPr>
        <w:t xml:space="preserve">2.3 </w:t>
      </w:r>
      <w:r>
        <w:rPr>
          <w:rFonts w:hint="eastAsia" w:eastAsia="宋体" w:cs="Arial" w:asciiTheme="minorHAnsi" w:hAnsiTheme="minorHAnsi"/>
          <w:bCs w:val="0"/>
          <w:color w:val="262626"/>
          <w:szCs w:val="36"/>
          <w:lang w:val="en-US" w:eastAsia="zh-CN"/>
        </w:rPr>
        <w:t>Hard drive</w:t>
      </w:r>
      <w:r>
        <w:rPr>
          <w:rFonts w:eastAsia="宋体" w:cs="Arial" w:asciiTheme="minorHAnsi" w:hAnsiTheme="minorHAnsi"/>
          <w:bCs w:val="0"/>
          <w:color w:val="262626"/>
          <w:szCs w:val="36"/>
          <w:lang w:eastAsia="zh-CN"/>
        </w:rPr>
        <w:t xml:space="preserve"> installation</w:t>
      </w:r>
      <w:bookmarkEnd w:id="34"/>
    </w:p>
    <w:p>
      <w:pPr>
        <w:spacing w:after="0"/>
        <w:rPr>
          <w:rFonts w:cs="Arial" w:asciiTheme="minorHAnsi" w:hAnsiTheme="minorHAnsi"/>
          <w:szCs w:val="21"/>
          <w:lang w:eastAsia="zh-CN"/>
        </w:rPr>
      </w:pPr>
      <w:bookmarkStart w:id="35" w:name="OLE_LINK8"/>
      <w:bookmarkStart w:id="36" w:name="OLE_LINK7"/>
      <w:r>
        <w:rPr>
          <w:rFonts w:cs="Arial" w:asciiTheme="minorHAnsi" w:hAnsiTheme="minorHAnsi"/>
          <w:b/>
          <w:color w:val="00B050"/>
          <w:szCs w:val="21"/>
          <w:lang w:eastAsia="zh-CN"/>
        </w:rPr>
        <w:t xml:space="preserve">Step1: </w:t>
      </w:r>
      <w:r>
        <w:rPr>
          <w:rFonts w:cs="Arial" w:asciiTheme="minorHAnsi" w:hAnsiTheme="minorHAnsi"/>
          <w:szCs w:val="21"/>
          <w:lang w:eastAsia="zh-CN"/>
        </w:rPr>
        <w:t xml:space="preserve">Flip over this device and you can see </w:t>
      </w:r>
      <w:r>
        <w:rPr>
          <w:rFonts w:hint="eastAsia" w:cs="Arial" w:asciiTheme="minorHAnsi" w:hAnsiTheme="minorHAnsi"/>
          <w:szCs w:val="21"/>
          <w:lang w:val="en-US" w:eastAsia="zh-CN"/>
        </w:rPr>
        <w:t xml:space="preserve">the </w:t>
      </w:r>
      <w:r>
        <w:rPr>
          <w:rFonts w:cs="Arial" w:asciiTheme="minorHAnsi" w:hAnsiTheme="minorHAnsi"/>
          <w:szCs w:val="21"/>
          <w:lang w:eastAsia="zh-CN"/>
        </w:rPr>
        <w:t>back</w:t>
      </w:r>
      <w:r>
        <w:rPr>
          <w:rFonts w:hint="eastAsia" w:cs="Arial" w:asciiTheme="minorHAnsi" w:hAnsiTheme="minorHAnsi"/>
          <w:szCs w:val="21"/>
          <w:lang w:val="en-US" w:eastAsia="zh-CN"/>
        </w:rPr>
        <w:t xml:space="preserve"> of PC</w:t>
      </w:r>
    </w:p>
    <w:bookmarkEnd w:id="35"/>
    <w:bookmarkEnd w:id="36"/>
    <w:p>
      <w:pPr>
        <w:spacing w:after="0"/>
        <w:rPr>
          <w:rFonts w:cs="Arial" w:asciiTheme="minorHAnsi" w:hAnsiTheme="minorHAnsi"/>
          <w:color w:val="E46C0A" w:themeColor="accent6" w:themeShade="BF"/>
          <w:szCs w:val="21"/>
          <w:lang w:eastAsia="zh-CN"/>
        </w:rPr>
      </w:pPr>
      <w:r>
        <w:rPr>
          <w:sz w:val="22"/>
        </w:rPr>
        <mc:AlternateContent>
          <mc:Choice Requires="wps">
            <w:drawing>
              <wp:anchor distT="0" distB="0" distL="114300" distR="114300" simplePos="0" relativeHeight="251776000" behindDoc="0" locked="0" layoutInCell="1" allowOverlap="1">
                <wp:simplePos x="0" y="0"/>
                <wp:positionH relativeFrom="column">
                  <wp:posOffset>792480</wp:posOffset>
                </wp:positionH>
                <wp:positionV relativeFrom="paragraph">
                  <wp:posOffset>1320800</wp:posOffset>
                </wp:positionV>
                <wp:extent cx="2087245" cy="428625"/>
                <wp:effectExtent l="12700" t="0" r="14605" b="15875"/>
                <wp:wrapNone/>
                <wp:docPr id="40" name="矩形 40"/>
                <wp:cNvGraphicFramePr/>
                <a:graphic xmlns:a="http://schemas.openxmlformats.org/drawingml/2006/main">
                  <a:graphicData uri="http://schemas.microsoft.com/office/word/2010/wordprocessingShape">
                    <wps:wsp>
                      <wps:cNvSpPr/>
                      <wps:spPr>
                        <a:xfrm>
                          <a:off x="1943100" y="3086735"/>
                          <a:ext cx="2087245" cy="4286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4pt;margin-top:104pt;height:33.75pt;width:164.35pt;z-index:251776000;v-text-anchor:middle;mso-width-relative:page;mso-height-relative:page;" filled="f" stroked="t" coordsize="21600,21600" o:gfxdata="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Ej0vHaAAAACwEA&#10;AA8AAAAAAAAAAQAgAAAAIgAAAGRycy9kb3ducmV2LnhtbFBLAQIUABQAAAAIAIdO4kAb2Nv5UQIA&#10;AHQEAAAOAAAAAAAAAAEAIAAAACkBAABkcnMvZTJvRG9jLnhtbFBLBQYAAAAABgAGAFkBAADsBQAA&#10;AAA=&#10;">
                <v:fill on="f" focussize="0,0"/>
                <v:stroke weight="2pt" color="#FF0000 [3204]" joinstyle="round"/>
                <v:imagedata o:title=""/>
                <o:lock v:ext="edit" aspectratio="f"/>
              </v:rect>
            </w:pict>
          </mc:Fallback>
        </mc:AlternateContent>
      </w:r>
      <w:r>
        <w:rPr>
          <w:rFonts w:cs="Arial" w:asciiTheme="minorHAnsi" w:hAnsiTheme="minorHAnsi"/>
          <w:b/>
          <w:color w:val="00B050"/>
          <w:szCs w:val="21"/>
          <w:lang w:eastAsia="zh-CN"/>
        </w:rPr>
        <w:t>Step 2:</w:t>
      </w:r>
      <w:r>
        <w:rPr>
          <w:rFonts w:cs="Arial" w:asciiTheme="minorHAnsi" w:hAnsiTheme="minorHAnsi"/>
          <w:szCs w:val="21"/>
          <w:lang w:eastAsia="zh-CN"/>
        </w:rPr>
        <w:t xml:space="preserve"> </w:t>
      </w:r>
      <w:r>
        <w:rPr>
          <w:rFonts w:hint="eastAsia" w:cs="Arial" w:asciiTheme="minorHAnsi" w:hAnsiTheme="minorHAnsi"/>
          <w:szCs w:val="21"/>
          <w:lang w:val="en-US" w:eastAsia="zh-CN"/>
        </w:rPr>
        <w:t xml:space="preserve">Open the </w:t>
      </w:r>
      <w:r>
        <w:rPr>
          <w:rFonts w:hint="default" w:cs="Arial" w:asciiTheme="minorHAnsi" w:hAnsiTheme="minorHAnsi"/>
          <w:szCs w:val="21"/>
          <w:lang w:val="en-US" w:eastAsia="zh-CN"/>
        </w:rPr>
        <w:t xml:space="preserve">orange </w:t>
      </w:r>
      <w:r>
        <w:rPr>
          <w:rFonts w:hint="eastAsia" w:cs="Arial" w:asciiTheme="minorHAnsi" w:hAnsiTheme="minorHAnsi"/>
          <w:szCs w:val="21"/>
          <w:lang w:val="en-US" w:eastAsia="zh-CN"/>
        </w:rPr>
        <w:t>HDD hard disk cover</w:t>
      </w:r>
      <w:r>
        <w:rPr>
          <w:rFonts w:cs="Arial" w:asciiTheme="minorHAnsi" w:hAnsiTheme="minorHAnsi"/>
          <w:szCs w:val="21"/>
          <w:lang w:eastAsia="zh-CN"/>
        </w:rPr>
        <w:t xml:space="preserve">. </w:t>
      </w:r>
      <w:r>
        <w:rPr>
          <w:rFonts w:cs="Arial" w:asciiTheme="minorHAnsi" w:hAnsiTheme="minorHAnsi"/>
          <w:szCs w:val="21"/>
          <w:lang w:eastAsia="zh-CN"/>
        </w:rPr>
        <w:br w:type="textWrapping"/>
      </w:r>
      <w:r>
        <w:rPr>
          <w:rFonts w:hAnsi="宋体" w:cs="Arial"/>
          <w:szCs w:val="21"/>
          <w:lang w:eastAsia="zh-CN"/>
        </w:rPr>
        <w:drawing>
          <wp:inline distT="0" distB="0" distL="114300" distR="114300">
            <wp:extent cx="4140200" cy="1800225"/>
            <wp:effectExtent l="0" t="0" r="12700" b="9525"/>
            <wp:docPr id="39" name="图片 2"/>
            <wp:cNvGraphicFramePr/>
            <a:graphic xmlns:a="http://schemas.openxmlformats.org/drawingml/2006/main">
              <a:graphicData uri="http://schemas.openxmlformats.org/drawingml/2006/picture">
                <pic:pic xmlns:pic="http://schemas.openxmlformats.org/drawingml/2006/picture">
                  <pic:nvPicPr>
                    <pic:cNvPr id="39" name="图片 2"/>
                    <pic:cNvPicPr/>
                  </pic:nvPicPr>
                  <pic:blipFill>
                    <a:blip r:embed="rId15"/>
                    <a:srcRect l="5606" b="17372"/>
                    <a:stretch>
                      <a:fillRect/>
                    </a:stretch>
                  </pic:blipFill>
                  <pic:spPr>
                    <a:xfrm>
                      <a:off x="0" y="0"/>
                      <a:ext cx="4140200" cy="1800225"/>
                    </a:xfrm>
                    <a:prstGeom prst="rect">
                      <a:avLst/>
                    </a:prstGeom>
                    <a:noFill/>
                    <a:ln w="9525">
                      <a:noFill/>
                    </a:ln>
                  </pic:spPr>
                </pic:pic>
              </a:graphicData>
            </a:graphic>
          </wp:inline>
        </w:drawing>
      </w:r>
    </w:p>
    <w:p>
      <w:pPr>
        <w:spacing w:after="0"/>
        <w:jc w:val="both"/>
        <w:rPr>
          <w:rFonts w:hint="default" w:cs="Arial" w:asciiTheme="minorHAnsi" w:hAnsiTheme="minorHAnsi"/>
          <w:szCs w:val="21"/>
          <w:lang w:val="en-US" w:eastAsia="zh-CN"/>
        </w:rPr>
      </w:pPr>
      <w:r>
        <w:rPr>
          <w:rFonts w:cs="Arial" w:asciiTheme="minorHAnsi" w:hAnsiTheme="minorHAnsi"/>
          <w:b/>
          <w:szCs w:val="21"/>
          <w:lang w:eastAsia="zh-CN"/>
        </w:rPr>
        <w:tab/>
      </w:r>
      <w:r>
        <w:rPr>
          <w:rFonts w:hint="eastAsia" w:cs="Arial" w:asciiTheme="minorHAnsi" w:hAnsiTheme="minorHAnsi"/>
          <w:b/>
          <w:szCs w:val="21"/>
          <w:lang w:val="en-US" w:eastAsia="zh-CN"/>
        </w:rPr>
        <w:t xml:space="preserve">                       </w:t>
      </w:r>
      <w:r>
        <w:rPr>
          <w:rFonts w:hint="eastAsia" w:cs="Arial" w:asciiTheme="minorHAnsi" w:hAnsiTheme="minorHAnsi"/>
          <w:b/>
          <w:szCs w:val="21"/>
          <w:lang w:val="en-US" w:eastAsia="zh-CN"/>
        </w:rPr>
        <w:br w:type="textWrapping"/>
      </w: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3</w:t>
      </w:r>
      <w:r>
        <w:rPr>
          <w:rFonts w:cs="Arial" w:asciiTheme="minorHAnsi" w:hAnsiTheme="minorHAnsi"/>
          <w:b/>
          <w:color w:val="00B050"/>
          <w:szCs w:val="21"/>
          <w:lang w:eastAsia="zh-CN"/>
        </w:rPr>
        <w:t>:</w:t>
      </w:r>
      <w:r>
        <w:rPr>
          <w:rFonts w:cs="Arial" w:asciiTheme="minorHAnsi" w:hAnsiTheme="minorHAnsi"/>
          <w:szCs w:val="21"/>
          <w:lang w:eastAsia="zh-CN"/>
        </w:rPr>
        <w:t xml:space="preserve"> </w:t>
      </w:r>
      <w:r>
        <w:rPr>
          <w:rFonts w:hint="default" w:cs="Arial" w:asciiTheme="minorHAnsi" w:hAnsiTheme="minorHAnsi"/>
          <w:szCs w:val="21"/>
          <w:lang w:val="en-US" w:eastAsia="zh-CN"/>
        </w:rPr>
        <w:t>Add rubber bracket beneath the HDD and put on the blue disk sticker to HDD.</w:t>
      </w:r>
    </w:p>
    <w:p>
      <w:pPr>
        <w:spacing w:after="0"/>
        <w:ind w:firstLine="660" w:firstLineChars="300"/>
        <w:jc w:val="both"/>
        <w:rPr>
          <w:rFonts w:cs="Arial" w:asciiTheme="minorHAnsi" w:hAnsiTheme="minorHAnsi"/>
          <w:szCs w:val="21"/>
          <w:lang w:eastAsia="zh-CN"/>
        </w:rPr>
      </w:pPr>
      <w:r>
        <w:rPr>
          <w:rFonts w:hint="default" w:cs="Arial" w:asciiTheme="minorHAnsi" w:hAnsiTheme="minorHAnsi"/>
          <w:szCs w:val="21"/>
          <w:lang w:val="en-US" w:eastAsia="zh-CN"/>
        </w:rPr>
        <w:t xml:space="preserve">Then inset HDD into HDD Slot  </w:t>
      </w:r>
      <w:r>
        <w:rPr>
          <w:rFonts w:cs="Arial" w:asciiTheme="minorHAnsi" w:hAnsiTheme="minorHAnsi"/>
          <w:szCs w:val="21"/>
          <w:lang w:eastAsia="zh-CN"/>
        </w:rPr>
        <w:t>(</w:t>
      </w:r>
      <w:r>
        <w:rPr>
          <w:rFonts w:cs="Arial" w:asciiTheme="minorHAnsi" w:hAnsiTheme="minorHAnsi"/>
          <w:szCs w:val="21"/>
          <w:lang w:val="en-US" w:eastAsia="zh-CN"/>
        </w:rPr>
        <w:t xml:space="preserve"> refer to picture below</w:t>
      </w:r>
      <w:r>
        <w:rPr>
          <w:rFonts w:cs="Arial" w:asciiTheme="minorHAnsi" w:hAnsiTheme="minorHAnsi"/>
          <w:szCs w:val="21"/>
          <w:lang w:eastAsia="zh-CN"/>
        </w:rPr>
        <w:t>)</w:t>
      </w:r>
    </w:p>
    <w:p>
      <w:pPr>
        <w:spacing w:after="0"/>
        <w:jc w:val="both"/>
        <w:rPr>
          <w:rFonts w:cs="Arial" w:asciiTheme="minorHAnsi" w:hAnsiTheme="minorHAnsi"/>
          <w:szCs w:val="21"/>
          <w:lang w:eastAsia="zh-CN"/>
        </w:rPr>
      </w:pPr>
      <w:r>
        <w:rPr>
          <w:rFonts w:ascii="Cambria" w:hAnsi="Cambria" w:cs="宋体"/>
          <w:color w:val="FF0D00"/>
          <w:kern w:val="0"/>
          <w:szCs w:val="21"/>
        </w:rPr>
        <w:drawing>
          <wp:inline distT="0" distB="0" distL="114300" distR="114300">
            <wp:extent cx="3425825" cy="1344295"/>
            <wp:effectExtent l="0" t="0" r="3175" b="8255"/>
            <wp:docPr id="48" name="图片 3" descr="IMG_1034(20180528-105014)"/>
            <wp:cNvGraphicFramePr/>
            <a:graphic xmlns:a="http://schemas.openxmlformats.org/drawingml/2006/main">
              <a:graphicData uri="http://schemas.openxmlformats.org/drawingml/2006/picture">
                <pic:pic xmlns:pic="http://schemas.openxmlformats.org/drawingml/2006/picture">
                  <pic:nvPicPr>
                    <pic:cNvPr id="48" name="图片 3" descr="IMG_1034(20180528-105014)"/>
                    <pic:cNvPicPr/>
                  </pic:nvPicPr>
                  <pic:blipFill>
                    <a:blip r:embed="rId16"/>
                    <a:stretch>
                      <a:fillRect/>
                    </a:stretch>
                  </pic:blipFill>
                  <pic:spPr>
                    <a:xfrm>
                      <a:off x="0" y="0"/>
                      <a:ext cx="3425825" cy="1344295"/>
                    </a:xfrm>
                    <a:prstGeom prst="rect">
                      <a:avLst/>
                    </a:prstGeom>
                    <a:noFill/>
                    <a:ln w="9525">
                      <a:noFill/>
                    </a:ln>
                  </pic:spPr>
                </pic:pic>
              </a:graphicData>
            </a:graphic>
          </wp:inline>
        </w:drawing>
      </w:r>
      <w:r>
        <w:rPr>
          <w:rFonts w:cs="Arial" w:asciiTheme="minorHAnsi" w:hAnsiTheme="minorHAnsi"/>
          <w:szCs w:val="21"/>
          <w:lang w:eastAsia="zh-CN"/>
        </w:rPr>
        <w:br w:type="textWrapping"/>
      </w:r>
      <w:r>
        <w:rPr>
          <w:rFonts w:ascii="Cambria" w:hAnsi="Cambria" w:cs="宋体"/>
          <w:color w:val="FF0D00"/>
          <w:kern w:val="0"/>
          <w:szCs w:val="21"/>
        </w:rPr>
        <w:drawing>
          <wp:inline distT="0" distB="0" distL="114300" distR="114300">
            <wp:extent cx="3481070" cy="1287145"/>
            <wp:effectExtent l="0" t="0" r="5080" b="8255"/>
            <wp:docPr id="49" name="图片 4" descr="IMG_1033(20180528-105522)"/>
            <wp:cNvGraphicFramePr/>
            <a:graphic xmlns:a="http://schemas.openxmlformats.org/drawingml/2006/main">
              <a:graphicData uri="http://schemas.openxmlformats.org/drawingml/2006/picture">
                <pic:pic xmlns:pic="http://schemas.openxmlformats.org/drawingml/2006/picture">
                  <pic:nvPicPr>
                    <pic:cNvPr id="49" name="图片 4" descr="IMG_1033(20180528-105522)"/>
                    <pic:cNvPicPr/>
                  </pic:nvPicPr>
                  <pic:blipFill>
                    <a:blip r:embed="rId17"/>
                    <a:stretch>
                      <a:fillRect/>
                    </a:stretch>
                  </pic:blipFill>
                  <pic:spPr>
                    <a:xfrm>
                      <a:off x="0" y="0"/>
                      <a:ext cx="3481070" cy="1287145"/>
                    </a:xfrm>
                    <a:prstGeom prst="rect">
                      <a:avLst/>
                    </a:prstGeom>
                    <a:noFill/>
                    <a:ln w="9525">
                      <a:noFill/>
                    </a:ln>
                  </pic:spPr>
                </pic:pic>
              </a:graphicData>
            </a:graphic>
          </wp:inline>
        </w:drawing>
      </w:r>
      <w:r>
        <w:rPr>
          <w:rFonts w:cs="Arial" w:asciiTheme="minorHAnsi" w:hAnsiTheme="minorHAnsi"/>
          <w:b/>
          <w:szCs w:val="21"/>
          <w:lang w:eastAsia="zh-CN"/>
        </w:rPr>
        <w:br w:type="textWrapping"/>
      </w:r>
      <w:r>
        <w:rPr>
          <w:rFonts w:hint="eastAsia" w:cs="Arial" w:asciiTheme="minorHAnsi" w:hAnsiTheme="minorHAnsi"/>
          <w:b/>
          <w:szCs w:val="21"/>
          <w:lang w:val="en-US" w:eastAsia="zh-CN"/>
        </w:rPr>
        <w:t xml:space="preserve">                             </w:t>
      </w:r>
      <w:r>
        <w:rPr>
          <w:rFonts w:cs="Arial" w:asciiTheme="minorHAnsi" w:hAnsiTheme="minorHAnsi"/>
          <w:b/>
          <w:szCs w:val="21"/>
          <w:lang w:eastAsia="zh-CN"/>
        </w:rPr>
        <w:br w:type="textWrapping"/>
      </w:r>
      <w:r>
        <w:rPr>
          <w:rFonts w:cs="Arial" w:asciiTheme="minorHAnsi" w:hAnsiTheme="minorHAnsi"/>
          <w:szCs w:val="21"/>
          <w:lang w:eastAsia="zh-CN"/>
        </w:rPr>
        <w:t xml:space="preserve">            </w:t>
      </w:r>
    </w:p>
    <w:p>
      <w:pPr>
        <w:spacing w:after="0"/>
        <w:rPr>
          <w:rFonts w:hint="eastAsia" w:cs="Arial" w:asciiTheme="minorHAnsi" w:hAnsiTheme="minorHAnsi"/>
          <w:b/>
          <w:color w:val="00B050"/>
          <w:szCs w:val="21"/>
          <w:lang w:eastAsia="zh-CN"/>
        </w:rPr>
      </w:pPr>
      <w:r>
        <w:rPr>
          <w:rFonts w:cs="Arial" w:asciiTheme="minorHAnsi" w:hAnsiTheme="minorHAnsi"/>
          <w:b/>
          <w:color w:val="00B050"/>
          <w:szCs w:val="21"/>
          <w:lang w:eastAsia="zh-CN"/>
        </w:rPr>
        <w:t xml:space="preserve">              </w:t>
      </w:r>
    </w:p>
    <w:p>
      <w:pPr>
        <w:pStyle w:val="2"/>
        <w:spacing w:before="0"/>
        <w:ind w:left="2" w:leftChars="-257" w:hanging="567" w:hangingChars="157"/>
        <w:rPr>
          <w:rFonts w:hint="eastAsia" w:eastAsia="宋体" w:cs="Arial" w:asciiTheme="minorHAnsi" w:hAnsiTheme="minorHAnsi"/>
          <w:bCs w:val="0"/>
          <w:color w:val="262626"/>
          <w:szCs w:val="36"/>
          <w:lang w:val="en-US" w:eastAsia="zh-CN"/>
        </w:rPr>
      </w:pPr>
      <w:bookmarkStart w:id="37" w:name="_Toc446596687"/>
      <w:r>
        <w:rPr>
          <w:rFonts w:eastAsia="宋体" w:cs="Arial" w:asciiTheme="minorHAnsi" w:hAnsiTheme="minorHAnsi"/>
          <w:bCs w:val="0"/>
          <w:color w:val="262626"/>
          <w:szCs w:val="36"/>
          <w:lang w:eastAsia="zh-CN"/>
        </w:rPr>
        <w:t xml:space="preserve">2.4 </w:t>
      </w:r>
      <w:bookmarkEnd w:id="37"/>
      <w:r>
        <w:rPr>
          <w:rFonts w:hint="eastAsia" w:eastAsia="宋体" w:cs="Arial" w:asciiTheme="minorHAnsi" w:hAnsiTheme="minorHAnsi"/>
          <w:bCs w:val="0"/>
          <w:color w:val="262626"/>
          <w:szCs w:val="36"/>
          <w:lang w:val="en-US" w:eastAsia="zh-CN"/>
        </w:rPr>
        <w:t>COM Jumper settings</w:t>
      </w:r>
    </w:p>
    <w:p>
      <w:pPr>
        <w:rPr>
          <w:rFonts w:hint="eastAsia" w:ascii="Calibri" w:hAnsi="Calibri" w:cs="Calibri"/>
          <w:b w:val="0"/>
          <w:bCs/>
          <w:color w:val="000000" w:themeColor="text1"/>
          <w:szCs w:val="21"/>
          <w:lang w:val="en-US" w:eastAsia="zh-CN"/>
          <w14:textFill>
            <w14:solidFill>
              <w14:schemeClr w14:val="tx1"/>
            </w14:solidFill>
          </w14:textFill>
        </w:rPr>
      </w:pPr>
      <w:r>
        <w:rPr>
          <w:rFonts w:cs="Arial" w:asciiTheme="minorHAnsi" w:hAnsiTheme="minorHAnsi"/>
          <w:b/>
          <w:color w:val="00B050"/>
          <w:szCs w:val="21"/>
          <w:lang w:eastAsia="zh-CN"/>
        </w:rPr>
        <w:t xml:space="preserve">Step1: </w:t>
      </w:r>
      <w:r>
        <w:rPr>
          <w:rFonts w:hint="default" w:ascii="Calibri" w:hAnsi="Calibri" w:cs="Calibri"/>
          <w:b w:val="0"/>
          <w:bCs/>
          <w:color w:val="000000" w:themeColor="text1"/>
          <w:szCs w:val="21"/>
          <w:lang w:val="en-US" w:eastAsia="zh-CN"/>
          <w14:textFill>
            <w14:solidFill>
              <w14:schemeClr w14:val="tx1"/>
            </w14:solidFill>
          </w14:textFill>
        </w:rPr>
        <w:t>Open the bottom cover,</w:t>
      </w:r>
      <w:r>
        <w:rPr>
          <w:rFonts w:hint="eastAsia" w:ascii="Calibri" w:hAnsi="Calibri" w:cs="Calibri"/>
          <w:b w:val="0"/>
          <w:bCs/>
          <w:color w:val="000000" w:themeColor="text1"/>
          <w:szCs w:val="21"/>
          <w:lang w:val="en-US" w:eastAsia="zh-CN"/>
          <w14:textFill>
            <w14:solidFill>
              <w14:schemeClr w14:val="tx1"/>
            </w14:solidFill>
          </w14:textFill>
        </w:rPr>
        <w:t xml:space="preserve"> you can see the back of motherboard,then remove the screws on the motherboard.</w:t>
      </w:r>
    </w:p>
    <w:p>
      <w:pPr>
        <w:rPr>
          <w:rFonts w:hint="eastAsia" w:ascii="Cambria" w:hAnsi="Cambria" w:cs="宋体"/>
          <w:color w:val="000000"/>
          <w:kern w:val="0"/>
          <w:szCs w:val="21"/>
          <w:lang w:val="en-US" w:eastAsia="zh-CN"/>
        </w:rPr>
      </w:pPr>
      <w:r>
        <w:rPr>
          <w:rFonts w:hint="eastAsia" w:ascii="Cambria" w:hAnsi="Cambria" w:cs="宋体"/>
          <w:color w:val="000000"/>
          <w:kern w:val="0"/>
          <w:szCs w:val="21"/>
          <w:lang w:val="en-US" w:eastAsia="zh-CN"/>
        </w:rPr>
        <w:drawing>
          <wp:inline distT="0" distB="0" distL="114300" distR="114300">
            <wp:extent cx="4140200" cy="2160270"/>
            <wp:effectExtent l="0" t="0" r="12700" b="11430"/>
            <wp:docPr id="51" name="图片 5" descr="IMG_1040(20180528-140215)"/>
            <wp:cNvGraphicFramePr/>
            <a:graphic xmlns:a="http://schemas.openxmlformats.org/drawingml/2006/main">
              <a:graphicData uri="http://schemas.openxmlformats.org/drawingml/2006/picture">
                <pic:pic xmlns:pic="http://schemas.openxmlformats.org/drawingml/2006/picture">
                  <pic:nvPicPr>
                    <pic:cNvPr id="51" name="图片 5" descr="IMG_1040(20180528-140215)"/>
                    <pic:cNvPicPr/>
                  </pic:nvPicPr>
                  <pic:blipFill>
                    <a:blip r:embed="rId18"/>
                    <a:stretch>
                      <a:fillRect/>
                    </a:stretch>
                  </pic:blipFill>
                  <pic:spPr>
                    <a:xfrm>
                      <a:off x="0" y="0"/>
                      <a:ext cx="4140200" cy="2160270"/>
                    </a:xfrm>
                    <a:prstGeom prst="rect">
                      <a:avLst/>
                    </a:prstGeom>
                    <a:noFill/>
                    <a:ln w="9525">
                      <a:noFill/>
                    </a:ln>
                  </pic:spPr>
                </pic:pic>
              </a:graphicData>
            </a:graphic>
          </wp:inline>
        </w:drawing>
      </w:r>
    </w:p>
    <w:p>
      <w:pPr>
        <w:rPr>
          <w:rFonts w:hint="default" w:ascii="Cambria" w:hAnsi="Cambria" w:cs="宋体"/>
          <w:color w:val="000000"/>
          <w:kern w:val="0"/>
          <w:szCs w:val="21"/>
          <w:lang w:val="en-US" w:eastAsia="zh-CN"/>
        </w:rPr>
      </w:pPr>
      <w:r>
        <w:rPr>
          <w:rFonts w:hint="eastAsia" w:ascii="Cambria" w:hAnsi="Cambria" w:cs="宋体"/>
          <w:color w:val="000000"/>
          <w:kern w:val="0"/>
          <w:szCs w:val="21"/>
          <w:lang w:val="en-US" w:eastAsia="zh-CN"/>
        </w:rPr>
        <w:t xml:space="preserve">                       </w:t>
      </w:r>
    </w:p>
    <w:p>
      <w:pPr>
        <w:spacing w:after="0"/>
        <w:jc w:val="both"/>
        <w:rPr>
          <w:rFonts w:hint="default" w:ascii="Calibri" w:hAnsi="Calibri" w:cs="Calibri"/>
          <w:b w:val="0"/>
          <w:bCs/>
          <w:color w:val="000000" w:themeColor="text1"/>
          <w:szCs w:val="21"/>
          <w:lang w:eastAsia="zh-CN"/>
          <w14:textFill>
            <w14:solidFill>
              <w14:schemeClr w14:val="tx1"/>
            </w14:solidFill>
          </w14:textFill>
        </w:rPr>
      </w:pPr>
      <w:r>
        <w:rPr>
          <w:rFonts w:cs="Arial" w:asciiTheme="minorHAnsi" w:hAnsiTheme="minorHAnsi"/>
          <w:b/>
          <w:color w:val="00B050"/>
          <w:szCs w:val="21"/>
          <w:lang w:eastAsia="zh-CN"/>
        </w:rPr>
        <w:t>Step</w:t>
      </w:r>
      <w:r>
        <w:rPr>
          <w:rFonts w:cs="Arial" w:asciiTheme="minorHAnsi" w:hAnsiTheme="minorHAnsi"/>
          <w:b/>
          <w:color w:val="00B050"/>
          <w:szCs w:val="21"/>
          <w:lang w:val="en-US" w:eastAsia="zh-CN"/>
        </w:rPr>
        <w:t xml:space="preserve"> </w:t>
      </w:r>
      <w:r>
        <w:rPr>
          <w:rFonts w:hint="eastAsia" w:cs="Arial" w:asciiTheme="minorHAnsi" w:hAnsiTheme="minorHAnsi"/>
          <w:b/>
          <w:color w:val="00B050"/>
          <w:szCs w:val="21"/>
          <w:lang w:val="en-US" w:eastAsia="zh-CN"/>
        </w:rPr>
        <w:t>2</w:t>
      </w:r>
      <w:r>
        <w:rPr>
          <w:rFonts w:cs="Arial" w:asciiTheme="minorHAnsi" w:hAnsiTheme="minorHAnsi"/>
          <w:b/>
          <w:color w:val="00B050"/>
          <w:szCs w:val="21"/>
          <w:lang w:eastAsia="zh-CN"/>
        </w:rPr>
        <w:t>:</w:t>
      </w:r>
      <w:r>
        <w:rPr>
          <w:rFonts w:hint="eastAsia" w:ascii="Calibri" w:hAnsi="Calibri" w:cs="Calibri"/>
          <w:b w:val="0"/>
          <w:bCs/>
          <w:color w:val="000000" w:themeColor="text1"/>
          <w:szCs w:val="21"/>
          <w:lang w:val="en-US" w:eastAsia="zh-CN"/>
          <w14:textFill>
            <w14:solidFill>
              <w14:schemeClr w14:val="tx1"/>
            </w14:solidFill>
          </w14:textFill>
        </w:rPr>
        <w:t>Find the below COM jumper for setup.</w:t>
      </w:r>
      <w:r>
        <w:rPr>
          <w:rFonts w:hint="default" w:ascii="Calibri" w:hAnsi="Calibri" w:cs="Calibri"/>
          <w:b w:val="0"/>
          <w:bCs/>
          <w:color w:val="000000" w:themeColor="text1"/>
          <w:szCs w:val="21"/>
          <w:lang w:eastAsia="zh-CN"/>
          <w14:textFill>
            <w14:solidFill>
              <w14:schemeClr w14:val="tx1"/>
            </w14:solidFill>
          </w14:textFill>
        </w:rPr>
        <w:t xml:space="preserve">  </w:t>
      </w:r>
    </w:p>
    <w:p>
      <w:pPr>
        <w:autoSpaceDE w:val="0"/>
        <w:autoSpaceDN w:val="0"/>
        <w:adjustRightInd w:val="0"/>
        <w:rPr>
          <w:rFonts w:hint="eastAsia" w:ascii="Cambria" w:hAnsi="宋体" w:cs="宋体"/>
          <w:color w:val="000000"/>
          <w:kern w:val="0"/>
          <w:szCs w:val="21"/>
          <w:lang w:val="en-US" w:eastAsia="zh-CN"/>
        </w:rPr>
      </w:pPr>
      <w:r>
        <w:rPr>
          <w:rFonts w:hint="eastAsia" w:ascii="Cambria" w:hAnsi="宋体" w:cs="宋体"/>
          <w:color w:val="000000"/>
          <w:kern w:val="0"/>
          <w:szCs w:val="21"/>
          <w:lang w:val="en-US" w:eastAsia="zh-CN"/>
        </w:rPr>
        <w:drawing>
          <wp:inline distT="0" distB="0" distL="114300" distR="114300">
            <wp:extent cx="4246880" cy="2807970"/>
            <wp:effectExtent l="0" t="0" r="1270" b="11430"/>
            <wp:docPr id="52" name="图片 6" descr="QQ图片2018053009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descr="QQ图片20180530092034"/>
                    <pic:cNvPicPr>
                      <a:picLocks noChangeAspect="1"/>
                    </pic:cNvPicPr>
                  </pic:nvPicPr>
                  <pic:blipFill>
                    <a:blip r:embed="rId10"/>
                    <a:stretch>
                      <a:fillRect/>
                    </a:stretch>
                  </pic:blipFill>
                  <pic:spPr>
                    <a:xfrm>
                      <a:off x="0" y="0"/>
                      <a:ext cx="4246880" cy="2807970"/>
                    </a:xfrm>
                    <a:prstGeom prst="rect">
                      <a:avLst/>
                    </a:prstGeom>
                    <a:noFill/>
                    <a:ln w="9525">
                      <a:noFill/>
                    </a:ln>
                  </pic:spPr>
                </pic:pic>
              </a:graphicData>
            </a:graphic>
          </wp:inline>
        </w:drawing>
      </w:r>
    </w:p>
    <w:p>
      <w:pPr>
        <w:autoSpaceDE w:val="0"/>
        <w:autoSpaceDN w:val="0"/>
        <w:adjustRightInd w:val="0"/>
        <w:ind w:firstLine="3742" w:firstLineChars="1700"/>
        <w:rPr>
          <w:rFonts w:cs="Arial" w:asciiTheme="minorHAnsi" w:hAnsiTheme="minorHAnsi"/>
          <w:color w:val="E46C0A" w:themeColor="accent6" w:themeShade="BF"/>
          <w:szCs w:val="21"/>
          <w:lang w:eastAsia="zh-CN"/>
        </w:rPr>
      </w:pPr>
      <w:r>
        <w:rPr>
          <w:rFonts w:cs="Arial" w:asciiTheme="minorHAnsi" w:hAnsiTheme="minorHAnsi"/>
          <w:b/>
          <w:color w:val="00B050"/>
          <w:szCs w:val="21"/>
          <w:lang w:eastAsia="zh-CN"/>
        </w:rPr>
        <w:br w:type="textWrapping"/>
      </w:r>
      <w:r>
        <w:rPr>
          <w:rFonts w:cs="Arial" w:asciiTheme="minorHAnsi" w:hAnsiTheme="minorHAnsi"/>
          <w:b/>
          <w:color w:val="00B050"/>
          <w:szCs w:val="21"/>
          <w:lang w:eastAsia="zh-CN"/>
        </w:rPr>
        <w:t>Step</w:t>
      </w:r>
      <w:r>
        <w:rPr>
          <w:rFonts w:cs="Arial" w:asciiTheme="minorHAnsi" w:hAnsiTheme="minorHAnsi"/>
          <w:b/>
          <w:color w:val="00B050"/>
          <w:szCs w:val="21"/>
          <w:lang w:val="en-US" w:eastAsia="zh-CN"/>
        </w:rPr>
        <w:t xml:space="preserve"> </w:t>
      </w:r>
      <w:r>
        <w:rPr>
          <w:rFonts w:hint="eastAsia" w:cs="Arial" w:asciiTheme="minorHAnsi" w:hAnsiTheme="minorHAnsi"/>
          <w:b/>
          <w:color w:val="00B050"/>
          <w:szCs w:val="21"/>
          <w:lang w:val="en-US" w:eastAsia="zh-CN"/>
        </w:rPr>
        <w:t>3</w:t>
      </w:r>
      <w:r>
        <w:rPr>
          <w:rFonts w:cs="Arial" w:asciiTheme="minorHAnsi" w:hAnsiTheme="minorHAnsi"/>
          <w:b/>
          <w:color w:val="00B050"/>
          <w:szCs w:val="21"/>
          <w:lang w:eastAsia="zh-CN"/>
        </w:rPr>
        <w:t>:</w:t>
      </w:r>
      <w:r>
        <w:rPr>
          <w:rFonts w:hint="eastAsia" w:cs="Arial" w:asciiTheme="minorHAnsi" w:hAnsiTheme="minorHAnsi"/>
          <w:b/>
          <w:color w:val="00B050"/>
          <w:szCs w:val="21"/>
          <w:lang w:val="en-US" w:eastAsia="zh-CN"/>
        </w:rPr>
        <w:t xml:space="preserve"> </w:t>
      </w:r>
      <w:r>
        <w:rPr>
          <w:rFonts w:hint="eastAsia" w:cs="Arial" w:asciiTheme="minorHAnsi" w:hAnsiTheme="minorHAnsi"/>
          <w:b w:val="0"/>
          <w:bCs/>
          <w:color w:val="000000" w:themeColor="text1"/>
          <w:szCs w:val="21"/>
          <w:lang w:val="en-US" w:eastAsia="zh-CN"/>
          <w14:textFill>
            <w14:solidFill>
              <w14:schemeClr w14:val="tx1"/>
            </w14:solidFill>
          </w14:textFill>
        </w:rPr>
        <w:t>The default of Pin 1-3 and pin2-4 of COM1/COM2 are RS232,Pin 3-5 and Pin4-6 of COM1/COM2 are RS485.</w:t>
      </w:r>
      <w:r>
        <w:rPr>
          <w:rFonts w:hint="eastAsia" w:cs="Arial" w:asciiTheme="minorHAnsi" w:hAnsiTheme="minorHAnsi"/>
          <w:b w:val="0"/>
          <w:bCs/>
          <w:color w:val="000000" w:themeColor="text1"/>
          <w:szCs w:val="21"/>
          <w:lang w:val="en-US" w:eastAsia="zh-CN"/>
          <w14:textFill>
            <w14:solidFill>
              <w14:schemeClr w14:val="tx1"/>
            </w14:solidFill>
          </w14:textFill>
        </w:rPr>
        <w:br w:type="textWrapping"/>
      </w:r>
    </w:p>
    <w:p>
      <w:pPr>
        <w:pStyle w:val="2"/>
        <w:spacing w:before="0"/>
        <w:ind w:left="2" w:leftChars="-257" w:hanging="567" w:hangingChars="157"/>
        <w:rPr>
          <w:rFonts w:eastAsia="宋体" w:cs="Arial" w:asciiTheme="minorHAnsi" w:hAnsiTheme="minorHAnsi"/>
          <w:bCs w:val="0"/>
          <w:color w:val="262626"/>
          <w:szCs w:val="36"/>
          <w:lang w:eastAsia="zh-CN"/>
        </w:rPr>
      </w:pPr>
      <w:bookmarkStart w:id="38" w:name="_Toc446596688"/>
      <w:r>
        <w:rPr>
          <w:rFonts w:eastAsia="宋体" w:cs="Arial" w:asciiTheme="minorHAnsi" w:hAnsiTheme="minorHAnsi"/>
          <w:bCs w:val="0"/>
          <w:color w:val="262626"/>
          <w:szCs w:val="36"/>
          <w:lang w:eastAsia="zh-CN"/>
        </w:rPr>
        <w:t>2.</w:t>
      </w:r>
      <w:r>
        <w:rPr>
          <w:rFonts w:hint="eastAsia" w:eastAsia="宋体" w:cs="Arial" w:asciiTheme="minorHAnsi" w:hAnsiTheme="minorHAnsi"/>
          <w:bCs w:val="0"/>
          <w:color w:val="262626"/>
          <w:szCs w:val="36"/>
          <w:lang w:val="en-US" w:eastAsia="zh-CN"/>
        </w:rPr>
        <w:t>5</w:t>
      </w:r>
      <w:r>
        <w:rPr>
          <w:rFonts w:eastAsia="宋体" w:cs="Arial" w:asciiTheme="minorHAnsi" w:hAnsiTheme="minorHAnsi"/>
          <w:bCs w:val="0"/>
          <w:color w:val="262626"/>
          <w:szCs w:val="36"/>
          <w:lang w:eastAsia="zh-CN"/>
        </w:rPr>
        <w:t xml:space="preserve"> Mounting system</w:t>
      </w:r>
      <w:bookmarkEnd w:id="38"/>
    </w:p>
    <w:p>
      <w:pPr>
        <w:spacing w:after="0"/>
        <w:jc w:val="both"/>
        <w:rPr>
          <w:rFonts w:cs="Arial" w:asciiTheme="minorHAnsi" w:hAnsiTheme="minorHAnsi"/>
          <w:b/>
          <w:color w:val="E46C0A" w:themeColor="accent6" w:themeShade="BF"/>
          <w:szCs w:val="21"/>
          <w:lang w:eastAsia="zh-CN"/>
        </w:rPr>
      </w:pPr>
      <w:r>
        <w:rPr>
          <w:rFonts w:cs="Arial" w:asciiTheme="minorHAnsi" w:hAnsiTheme="minorHAnsi"/>
          <w:b/>
          <w:color w:val="E46C0A" w:themeColor="accent6" w:themeShade="BF"/>
          <w:szCs w:val="21"/>
          <w:lang w:eastAsia="zh-CN"/>
        </w:rPr>
        <w:t>Warning:</w:t>
      </w:r>
    </w:p>
    <w:p>
      <w:pPr>
        <w:spacing w:after="0"/>
        <w:jc w:val="left"/>
        <w:rPr>
          <w:rFonts w:cs="Arial" w:asciiTheme="minorHAnsi" w:hAnsiTheme="minorHAnsi"/>
          <w:color w:val="E46C0A" w:themeColor="accent6" w:themeShade="BF"/>
          <w:szCs w:val="21"/>
          <w:lang w:eastAsia="zh-CN"/>
        </w:rPr>
      </w:pPr>
      <w:r>
        <w:rPr>
          <w:rFonts w:cs="Arial" w:asciiTheme="minorHAnsi" w:hAnsiTheme="minorHAnsi"/>
          <w:color w:val="E46C0A" w:themeColor="accent6" w:themeShade="BF"/>
          <w:szCs w:val="21"/>
          <w:lang w:eastAsia="zh-CN"/>
        </w:rPr>
        <w:t>Dropping or</w:t>
      </w:r>
      <w:r>
        <w:rPr>
          <w:rFonts w:hint="eastAsia" w:cs="Arial" w:asciiTheme="minorHAnsi" w:hAnsiTheme="minorHAnsi"/>
          <w:color w:val="E46C0A" w:themeColor="accent6" w:themeShade="BF"/>
          <w:szCs w:val="21"/>
          <w:lang w:eastAsia="zh-CN"/>
        </w:rPr>
        <w:t xml:space="preserve"> </w:t>
      </w:r>
      <w:r>
        <w:rPr>
          <w:rFonts w:cs="Arial" w:asciiTheme="minorHAnsi" w:hAnsiTheme="minorHAnsi"/>
          <w:color w:val="E46C0A" w:themeColor="accent6" w:themeShade="BF"/>
          <w:szCs w:val="21"/>
          <w:lang w:eastAsia="zh-CN"/>
        </w:rPr>
        <w:t xml:space="preserve">bumping the </w:t>
      </w:r>
      <w:r>
        <w:rPr>
          <w:rFonts w:hint="eastAsia" w:cs="Arial" w:asciiTheme="minorHAnsi" w:hAnsiTheme="minorHAnsi"/>
          <w:color w:val="E46C0A" w:themeColor="accent6" w:themeShade="BF"/>
          <w:szCs w:val="21"/>
          <w:lang w:val="en-US" w:eastAsia="zh-CN"/>
        </w:rPr>
        <w:t>e</w:t>
      </w:r>
      <w:r>
        <w:rPr>
          <w:rFonts w:hint="eastAsia" w:cs="Arial" w:asciiTheme="minorHAnsi" w:hAnsiTheme="minorHAnsi"/>
          <w:color w:val="E46C0A" w:themeColor="accent6" w:themeShade="BF"/>
          <w:szCs w:val="21"/>
          <w:lang w:eastAsia="zh-CN"/>
        </w:rPr>
        <w:t>BOX PC</w:t>
      </w:r>
      <w:r>
        <w:rPr>
          <w:rFonts w:cs="Arial" w:asciiTheme="minorHAnsi" w:hAnsiTheme="minorHAnsi"/>
          <w:color w:val="E46C0A" w:themeColor="accent6" w:themeShade="BF"/>
          <w:szCs w:val="21"/>
          <w:lang w:eastAsia="zh-CN"/>
        </w:rPr>
        <w:t xml:space="preserve"> during installation can cause serious or irreparable damage to the</w:t>
      </w:r>
      <w:r>
        <w:rPr>
          <w:rFonts w:hint="eastAsia" w:cs="Arial" w:asciiTheme="minorHAnsi" w:hAnsiTheme="minorHAnsi"/>
          <w:color w:val="E46C0A" w:themeColor="accent6" w:themeShade="BF"/>
          <w:szCs w:val="21"/>
          <w:lang w:eastAsia="zh-CN"/>
        </w:rPr>
        <w:t xml:space="preserve"> BOX PC</w:t>
      </w:r>
    </w:p>
    <w:p>
      <w:pPr>
        <w:spacing w:after="0"/>
        <w:jc w:val="both"/>
        <w:rPr>
          <w:rFonts w:cs="Arial" w:asciiTheme="minorHAnsi" w:hAnsiTheme="minorHAnsi"/>
          <w:szCs w:val="21"/>
          <w:lang w:eastAsia="zh-CN"/>
        </w:rPr>
      </w:pPr>
      <w:r>
        <w:rPr>
          <w:rFonts w:cs="Arial" w:asciiTheme="minorHAnsi" w:hAnsiTheme="minorHAnsi"/>
          <w:szCs w:val="21"/>
          <w:lang w:eastAsia="zh-CN"/>
        </w:rPr>
        <w:t>The following installation options are available:</w:t>
      </w:r>
    </w:p>
    <w:p>
      <w:pPr>
        <w:spacing w:after="0"/>
        <w:rPr>
          <w:rFonts w:cs="Arial" w:asciiTheme="minorHAnsi" w:hAnsiTheme="minorHAnsi"/>
          <w:szCs w:val="21"/>
          <w:lang w:eastAsia="zh-CN"/>
        </w:rPr>
      </w:pPr>
    </w:p>
    <w:p>
      <w:pPr>
        <w:pStyle w:val="3"/>
        <w:spacing w:before="0"/>
        <w:rPr>
          <w:rFonts w:asciiTheme="minorHAnsi" w:hAnsiTheme="minorHAnsi"/>
        </w:rPr>
      </w:pPr>
      <w:bookmarkStart w:id="39" w:name="_Toc446596689"/>
      <w:bookmarkStart w:id="40" w:name="OLE_LINK50"/>
      <w:bookmarkStart w:id="41" w:name="OLE_LINK51"/>
      <w:r>
        <w:rPr>
          <w:rFonts w:asciiTheme="minorHAnsi" w:hAnsiTheme="minorHAnsi"/>
        </w:rPr>
        <w:t>2.</w:t>
      </w:r>
      <w:r>
        <w:rPr>
          <w:rFonts w:hint="eastAsia" w:asciiTheme="minorHAnsi" w:hAnsiTheme="minorHAnsi"/>
          <w:lang w:val="en-US" w:eastAsia="zh-CN"/>
        </w:rPr>
        <w:t>5</w:t>
      </w:r>
      <w:r>
        <w:rPr>
          <w:rFonts w:asciiTheme="minorHAnsi" w:hAnsiTheme="minorHAnsi"/>
        </w:rPr>
        <w:t xml:space="preserve">.1 </w:t>
      </w:r>
      <w:bookmarkEnd w:id="39"/>
      <w:r>
        <w:rPr>
          <w:rFonts w:hint="eastAsia"/>
        </w:rPr>
        <w:t>Wall mounting</w:t>
      </w:r>
    </w:p>
    <w:bookmarkEnd w:id="40"/>
    <w:bookmarkEnd w:id="41"/>
    <w:p>
      <w:pPr>
        <w:spacing w:after="0"/>
        <w:jc w:val="both"/>
        <w:rPr>
          <w:rFonts w:hAnsi="宋体" w:cs="Arial" w:asciiTheme="minorAscii"/>
          <w:szCs w:val="21"/>
          <w:lang w:val="en-US" w:eastAsia="zh-CN"/>
        </w:rPr>
      </w:pPr>
      <w:r>
        <w:rPr>
          <w:rFonts w:hAnsi="宋体" w:cs="Arial" w:asciiTheme="minorAscii"/>
          <w:szCs w:val="21"/>
          <w:lang w:val="en-US" w:eastAsia="zh-CN"/>
        </w:rPr>
        <w:t xml:space="preserve">eBOX-3310 supports wall mounting option as picture in below: </w:t>
      </w:r>
    </w:p>
    <w:p>
      <w:pPr>
        <w:spacing w:after="0"/>
        <w:jc w:val="both"/>
      </w:pPr>
      <w:r>
        <w:rPr>
          <w:rFonts w:cs="Arial" w:asciiTheme="minorHAnsi" w:hAnsiTheme="minorHAnsi"/>
          <w:szCs w:val="21"/>
          <w:lang w:eastAsia="zh-CN"/>
        </w:rPr>
        <w:t xml:space="preserve">                         </w:t>
      </w:r>
      <w:r>
        <w:drawing>
          <wp:inline distT="0" distB="0" distL="114300" distR="114300">
            <wp:extent cx="1324610" cy="2784475"/>
            <wp:effectExtent l="0" t="0" r="8890" b="15875"/>
            <wp:docPr id="53" name="图片 2" descr="809EDCF256720542ED4C3139E36D79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809EDCF256720542ED4C3139E36D794B"/>
                    <pic:cNvPicPr>
                      <a:picLocks noChangeAspect="1"/>
                    </pic:cNvPicPr>
                  </pic:nvPicPr>
                  <pic:blipFill>
                    <a:blip r:embed="rId19"/>
                    <a:srcRect r="38835" b="3640"/>
                    <a:stretch>
                      <a:fillRect/>
                    </a:stretch>
                  </pic:blipFill>
                  <pic:spPr>
                    <a:xfrm>
                      <a:off x="0" y="0"/>
                      <a:ext cx="1324610" cy="2784475"/>
                    </a:xfrm>
                    <a:prstGeom prst="rect">
                      <a:avLst/>
                    </a:prstGeom>
                  </pic:spPr>
                </pic:pic>
              </a:graphicData>
            </a:graphic>
          </wp:inline>
        </w:drawing>
      </w:r>
    </w:p>
    <w:p>
      <w:pPr>
        <w:spacing w:after="0"/>
        <w:ind w:firstLine="2617" w:firstLineChars="1189"/>
        <w:jc w:val="both"/>
        <w:rPr>
          <w:rFonts w:hAnsi="宋体" w:cs="Arial"/>
          <w:b/>
          <w:szCs w:val="21"/>
          <w:lang w:eastAsia="zh-CN"/>
        </w:rPr>
      </w:pPr>
    </w:p>
    <w:p>
      <w:pPr>
        <w:spacing w:after="0"/>
        <w:jc w:val="both"/>
        <w:rPr>
          <w:lang w:val="en-US" w:eastAsia="zh-CN"/>
        </w:rPr>
      </w:pPr>
      <w:r>
        <w:rPr>
          <w:lang w:val="en-US" w:eastAsia="zh-CN"/>
        </w:rPr>
        <w:t xml:space="preserve">Please follow steps in below for mounting of BOX PC </w:t>
      </w:r>
    </w:p>
    <w:p>
      <w:pPr>
        <w:spacing w:after="0"/>
        <w:ind w:left="770" w:hanging="770" w:hangingChars="350"/>
        <w:rPr>
          <w:rFonts w:hAnsi="宋体" w:cs="Arial" w:asciiTheme="minorAscii"/>
          <w:sz w:val="22"/>
          <w:szCs w:val="22"/>
          <w:lang w:eastAsia="zh-CN"/>
        </w:rPr>
      </w:pPr>
      <w:r>
        <w:rPr>
          <w:rFonts w:hAnsi="宋体" w:cs="Arial" w:asciiTheme="minorAscii"/>
          <w:b/>
          <w:color w:val="00B050"/>
          <w:sz w:val="22"/>
          <w:szCs w:val="22"/>
          <w:lang w:eastAsia="zh-CN"/>
        </w:rPr>
        <w:t>Step</w:t>
      </w:r>
      <w:r>
        <w:rPr>
          <w:rFonts w:hint="eastAsia" w:hAnsi="宋体" w:cs="Arial" w:asciiTheme="minorAscii"/>
          <w:b/>
          <w:color w:val="00B050"/>
          <w:sz w:val="22"/>
          <w:szCs w:val="22"/>
          <w:lang w:eastAsia="zh-CN"/>
        </w:rPr>
        <w:t xml:space="preserve"> </w:t>
      </w:r>
      <w:r>
        <w:rPr>
          <w:rFonts w:hAnsi="宋体" w:cs="Arial" w:asciiTheme="minorAscii"/>
          <w:b/>
          <w:color w:val="00B050"/>
          <w:sz w:val="22"/>
          <w:szCs w:val="22"/>
          <w:lang w:eastAsia="zh-CN"/>
        </w:rPr>
        <w:t>1</w:t>
      </w:r>
      <w:r>
        <w:rPr>
          <w:rFonts w:hint="eastAsia" w:hAnsi="宋体" w:cs="Arial" w:asciiTheme="minorAscii"/>
          <w:b/>
          <w:color w:val="00B050"/>
          <w:sz w:val="22"/>
          <w:szCs w:val="22"/>
          <w:lang w:eastAsia="zh-CN"/>
        </w:rPr>
        <w:t xml:space="preserve">: </w:t>
      </w:r>
      <w:r>
        <w:rPr>
          <w:rFonts w:hint="eastAsia" w:hAnsi="宋体" w:cs="Arial" w:asciiTheme="minorAscii"/>
          <w:sz w:val="22"/>
          <w:szCs w:val="22"/>
          <w:lang w:eastAsia="zh-CN"/>
        </w:rPr>
        <w:t>Select the location on the wall for the wall-mounting bracket.</w:t>
      </w:r>
    </w:p>
    <w:p>
      <w:pPr>
        <w:spacing w:after="0"/>
        <w:ind w:left="770" w:hanging="770" w:hangingChars="350"/>
        <w:rPr>
          <w:rFonts w:hAnsi="宋体" w:cs="Arial" w:asciiTheme="minorAscii"/>
          <w:sz w:val="22"/>
          <w:szCs w:val="22"/>
          <w:lang w:eastAsia="zh-CN"/>
        </w:rPr>
      </w:pPr>
      <w:r>
        <w:rPr>
          <w:rFonts w:hAnsi="宋体" w:cs="Arial" w:asciiTheme="minorAscii"/>
          <w:b/>
          <w:color w:val="00B050"/>
          <w:sz w:val="22"/>
          <w:szCs w:val="22"/>
          <w:lang w:eastAsia="zh-CN"/>
        </w:rPr>
        <w:t>S</w:t>
      </w:r>
      <w:r>
        <w:rPr>
          <w:rFonts w:hint="eastAsia" w:hAnsi="宋体" w:cs="Arial" w:asciiTheme="minorAscii"/>
          <w:b/>
          <w:color w:val="00B050"/>
          <w:sz w:val="22"/>
          <w:szCs w:val="22"/>
          <w:lang w:eastAsia="zh-CN"/>
        </w:rPr>
        <w:t xml:space="preserve">tep 2: </w:t>
      </w:r>
      <w:r>
        <w:rPr>
          <w:rFonts w:hint="eastAsia" w:hAnsi="宋体" w:cs="Arial" w:asciiTheme="minorAscii"/>
          <w:sz w:val="22"/>
          <w:szCs w:val="22"/>
          <w:lang w:eastAsia="zh-CN"/>
        </w:rPr>
        <w:t>Carefully mark the locations of the four bracket screw holes on the wall.</w:t>
      </w:r>
    </w:p>
    <w:p>
      <w:pPr>
        <w:spacing w:after="0"/>
        <w:ind w:left="770" w:hanging="770" w:hangingChars="350"/>
        <w:rPr>
          <w:rFonts w:hAnsi="宋体" w:cs="Arial" w:asciiTheme="minorAscii"/>
          <w:sz w:val="22"/>
          <w:szCs w:val="22"/>
          <w:lang w:eastAsia="zh-CN"/>
        </w:rPr>
      </w:pPr>
      <w:r>
        <w:rPr>
          <w:rFonts w:hAnsi="宋体" w:cs="Arial" w:asciiTheme="minorAscii"/>
          <w:b/>
          <w:color w:val="00B050"/>
          <w:sz w:val="22"/>
          <w:szCs w:val="22"/>
          <w:lang w:eastAsia="zh-CN"/>
        </w:rPr>
        <w:t>S</w:t>
      </w:r>
      <w:r>
        <w:rPr>
          <w:rFonts w:hint="eastAsia" w:hAnsi="宋体" w:cs="Arial" w:asciiTheme="minorAscii"/>
          <w:b/>
          <w:color w:val="00B050"/>
          <w:sz w:val="22"/>
          <w:szCs w:val="22"/>
          <w:lang w:eastAsia="zh-CN"/>
        </w:rPr>
        <w:t>tep 3:</w:t>
      </w:r>
      <w:r>
        <w:rPr>
          <w:rFonts w:hint="eastAsia" w:hAnsi="宋体" w:cs="Arial" w:asciiTheme="minorAscii"/>
          <w:sz w:val="22"/>
          <w:szCs w:val="22"/>
          <w:lang w:eastAsia="zh-CN"/>
        </w:rPr>
        <w:t xml:space="preserve"> Drill four pilot holes at the marked locations on the wall, for the bracket retention screws.</w:t>
      </w:r>
    </w:p>
    <w:p>
      <w:pPr>
        <w:spacing w:after="0"/>
        <w:ind w:left="770" w:hanging="770" w:hangingChars="350"/>
        <w:rPr>
          <w:rFonts w:hAnsi="宋体" w:cs="Arial" w:asciiTheme="minorAscii"/>
          <w:sz w:val="22"/>
          <w:szCs w:val="22"/>
          <w:lang w:eastAsia="zh-CN"/>
        </w:rPr>
      </w:pPr>
      <w:r>
        <w:rPr>
          <w:rFonts w:hAnsi="宋体" w:cs="Arial" w:asciiTheme="minorAscii"/>
          <w:b/>
          <w:color w:val="00B050"/>
          <w:sz w:val="22"/>
          <w:szCs w:val="22"/>
          <w:lang w:eastAsia="zh-CN"/>
        </w:rPr>
        <w:t>S</w:t>
      </w:r>
      <w:r>
        <w:rPr>
          <w:rFonts w:hint="eastAsia" w:hAnsi="宋体" w:cs="Arial" w:asciiTheme="minorAscii"/>
          <w:b/>
          <w:color w:val="00B050"/>
          <w:sz w:val="22"/>
          <w:szCs w:val="22"/>
          <w:lang w:eastAsia="zh-CN"/>
        </w:rPr>
        <w:t>tep 4:</w:t>
      </w:r>
      <w:r>
        <w:rPr>
          <w:rFonts w:hint="eastAsia" w:hAnsi="宋体" w:cs="Arial" w:asciiTheme="minorAscii"/>
          <w:sz w:val="22"/>
          <w:szCs w:val="22"/>
          <w:lang w:eastAsia="zh-CN"/>
        </w:rPr>
        <w:t xml:space="preserve"> Align the wall-mounting bracket </w:t>
      </w:r>
      <w:r>
        <w:rPr>
          <w:rFonts w:hAnsi="宋体" w:cs="Arial" w:asciiTheme="minorAscii"/>
          <w:sz w:val="22"/>
          <w:szCs w:val="22"/>
          <w:lang w:eastAsia="zh-CN"/>
        </w:rPr>
        <w:t xml:space="preserve">screw holes </w:t>
      </w:r>
      <w:r>
        <w:rPr>
          <w:rFonts w:hint="eastAsia" w:hAnsi="宋体" w:cs="Arial" w:asciiTheme="minorAscii"/>
          <w:sz w:val="22"/>
          <w:szCs w:val="22"/>
          <w:lang w:eastAsia="zh-CN"/>
        </w:rPr>
        <w:t xml:space="preserve">with the pilot holes. </w:t>
      </w:r>
    </w:p>
    <w:p>
      <w:pPr>
        <w:spacing w:after="0"/>
        <w:ind w:left="770" w:hanging="770" w:hangingChars="350"/>
        <w:rPr>
          <w:rFonts w:hAnsi="宋体" w:cs="Arial" w:asciiTheme="minorAscii"/>
          <w:sz w:val="22"/>
          <w:szCs w:val="22"/>
          <w:lang w:eastAsia="zh-CN"/>
        </w:rPr>
      </w:pPr>
      <w:r>
        <w:rPr>
          <w:rFonts w:hAnsi="宋体" w:cs="Arial" w:asciiTheme="minorAscii"/>
          <w:b/>
          <w:color w:val="00B050"/>
          <w:sz w:val="22"/>
          <w:szCs w:val="22"/>
          <w:lang w:eastAsia="zh-CN"/>
        </w:rPr>
        <w:t>S</w:t>
      </w:r>
      <w:r>
        <w:rPr>
          <w:rFonts w:hint="eastAsia" w:hAnsi="宋体" w:cs="Arial" w:asciiTheme="minorAscii"/>
          <w:b/>
          <w:color w:val="00B050"/>
          <w:sz w:val="22"/>
          <w:szCs w:val="22"/>
          <w:lang w:eastAsia="zh-CN"/>
        </w:rPr>
        <w:t xml:space="preserve">tep 5: </w:t>
      </w:r>
      <w:r>
        <w:rPr>
          <w:rFonts w:hint="eastAsia" w:hAnsi="宋体" w:cs="Arial" w:asciiTheme="minorAscii"/>
          <w:sz w:val="22"/>
          <w:szCs w:val="22"/>
          <w:lang w:eastAsia="zh-CN"/>
        </w:rPr>
        <w:t xml:space="preserve">Secure the mounting-bracket to the wall by </w:t>
      </w:r>
      <w:r>
        <w:rPr>
          <w:rFonts w:hAnsi="宋体" w:cs="Arial" w:asciiTheme="minorAscii"/>
          <w:sz w:val="22"/>
          <w:szCs w:val="22"/>
          <w:lang w:eastAsia="zh-CN"/>
        </w:rPr>
        <w:t>inserting</w:t>
      </w:r>
      <w:r>
        <w:rPr>
          <w:rFonts w:hint="eastAsia" w:hAnsi="宋体" w:cs="Arial" w:asciiTheme="minorAscii"/>
          <w:sz w:val="22"/>
          <w:szCs w:val="22"/>
          <w:lang w:eastAsia="zh-CN"/>
        </w:rPr>
        <w:t xml:space="preserve"> the retention screws into the four pilot holes and tightening them</w:t>
      </w:r>
    </w:p>
    <w:p>
      <w:pPr>
        <w:spacing w:after="0"/>
        <w:ind w:left="834" w:hanging="770" w:hangingChars="350"/>
        <w:rPr>
          <w:rFonts w:cs="Arial" w:asciiTheme="minorHAnsi" w:hAnsiTheme="minorHAnsi"/>
          <w:szCs w:val="21"/>
          <w:lang w:eastAsia="zh-CN"/>
        </w:rPr>
      </w:pPr>
      <w:r>
        <w:rPr>
          <w:rFonts w:cs="Arial" w:asciiTheme="minorHAnsi" w:hAnsiTheme="minorHAnsi"/>
          <w:szCs w:val="21"/>
          <w:lang w:eastAsia="zh-CN"/>
        </w:rPr>
        <w:t xml:space="preserve">   </w:t>
      </w:r>
    </w:p>
    <w:p>
      <w:pPr>
        <w:spacing w:after="0"/>
        <w:ind w:firstLine="420"/>
        <w:jc w:val="both"/>
        <w:rPr>
          <w:rFonts w:cs="Arial" w:asciiTheme="minorHAnsi" w:hAnsiTheme="minorHAnsi"/>
          <w:szCs w:val="21"/>
          <w:lang w:eastAsia="zh-CN"/>
        </w:rPr>
      </w:pPr>
      <w:r>
        <w:rPr>
          <w:rFonts w:cs="Arial" w:asciiTheme="minorHAnsi" w:hAnsiTheme="minorHAnsi"/>
          <w:szCs w:val="21"/>
          <w:lang w:eastAsia="zh-CN"/>
        </w:rPr>
        <w:t xml:space="preserve">      </w:t>
      </w:r>
    </w:p>
    <w:p>
      <w:pPr>
        <w:pStyle w:val="2"/>
        <w:spacing w:before="0"/>
        <w:ind w:left="2" w:leftChars="-257" w:hanging="567" w:hangingChars="157"/>
        <w:rPr>
          <w:rFonts w:eastAsia="宋体" w:cs="Arial" w:asciiTheme="minorHAnsi" w:hAnsiTheme="minorHAnsi"/>
          <w:bCs w:val="0"/>
          <w:color w:val="262626"/>
          <w:szCs w:val="36"/>
          <w:lang w:eastAsia="zh-CN"/>
        </w:rPr>
      </w:pPr>
      <w:bookmarkStart w:id="42" w:name="_Toc446596690"/>
      <w:r>
        <w:rPr>
          <w:rFonts w:eastAsia="宋体" w:cs="Arial" w:asciiTheme="minorHAnsi" w:hAnsiTheme="minorHAnsi"/>
          <w:bCs w:val="0"/>
          <w:color w:val="262626"/>
          <w:szCs w:val="36"/>
          <w:lang w:eastAsia="zh-CN"/>
        </w:rPr>
        <w:t>2.</w:t>
      </w:r>
      <w:r>
        <w:rPr>
          <w:rFonts w:hint="eastAsia" w:eastAsia="宋体" w:cs="Arial" w:asciiTheme="minorHAnsi" w:hAnsiTheme="minorHAnsi"/>
          <w:bCs w:val="0"/>
          <w:color w:val="262626"/>
          <w:szCs w:val="36"/>
          <w:lang w:val="en-US" w:eastAsia="zh-CN"/>
        </w:rPr>
        <w:t>6</w:t>
      </w:r>
      <w:r>
        <w:rPr>
          <w:rFonts w:eastAsia="宋体" w:cs="Arial" w:asciiTheme="minorHAnsi" w:hAnsiTheme="minorHAnsi"/>
          <w:bCs w:val="0"/>
          <w:color w:val="262626"/>
          <w:szCs w:val="36"/>
          <w:lang w:eastAsia="zh-CN"/>
        </w:rPr>
        <w:t xml:space="preserve"> Connectors</w:t>
      </w:r>
      <w:bookmarkEnd w:id="42"/>
    </w:p>
    <w:p>
      <w:pPr>
        <w:keepNext w:val="0"/>
        <w:keepLines w:val="0"/>
        <w:widowControl/>
        <w:suppressLineNumbers w:val="0"/>
        <w:jc w:val="left"/>
      </w:pPr>
      <w:r>
        <w:rPr>
          <w:rFonts w:cs="Arial" w:asciiTheme="minorHAnsi" w:hAnsiTheme="minorHAnsi"/>
          <w:szCs w:val="21"/>
          <w:lang w:eastAsia="zh-CN"/>
        </w:rPr>
        <w:t xml:space="preserve">    </w:t>
      </w:r>
      <w:r>
        <w:rPr>
          <w:rFonts w:ascii="宋体" w:hAnsi="宋体" w:eastAsia="宋体" w:cs="宋体"/>
          <w:kern w:val="0"/>
          <w:sz w:val="24"/>
          <w:szCs w:val="24"/>
          <w:lang w:val="en-US" w:eastAsia="zh-CN" w:bidi="ar"/>
        </w:rPr>
        <w:drawing>
          <wp:inline distT="0" distB="0" distL="114300" distR="114300">
            <wp:extent cx="5187315" cy="1990090"/>
            <wp:effectExtent l="0" t="0" r="13335" b="10160"/>
            <wp:docPr id="54"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descr="IMG_256"/>
                    <pic:cNvPicPr>
                      <a:picLocks noChangeAspect="1"/>
                    </pic:cNvPicPr>
                  </pic:nvPicPr>
                  <pic:blipFill>
                    <a:blip r:embed="rId20"/>
                    <a:stretch>
                      <a:fillRect/>
                    </a:stretch>
                  </pic:blipFill>
                  <pic:spPr>
                    <a:xfrm>
                      <a:off x="0" y="0"/>
                      <a:ext cx="5187315" cy="1990090"/>
                    </a:xfrm>
                    <a:prstGeom prst="rect">
                      <a:avLst/>
                    </a:prstGeom>
                    <a:noFill/>
                    <a:ln w="9525">
                      <a:noFill/>
                    </a:ln>
                  </pic:spPr>
                </pic:pic>
              </a:graphicData>
            </a:graphic>
          </wp:inline>
        </w:drawing>
      </w:r>
    </w:p>
    <w:p>
      <w:pPr>
        <w:pStyle w:val="3"/>
        <w:spacing w:before="0"/>
        <w:rPr>
          <w:rFonts w:asciiTheme="minorHAnsi" w:hAnsiTheme="minorHAnsi"/>
        </w:rPr>
      </w:pPr>
      <w:bookmarkStart w:id="43" w:name="_Toc446596691"/>
      <w:bookmarkStart w:id="44" w:name="OLE_LINK20"/>
      <w:bookmarkStart w:id="45" w:name="OLE_LINK21"/>
      <w:r>
        <w:rPr>
          <w:rFonts w:asciiTheme="minorHAnsi" w:hAnsiTheme="minorHAnsi"/>
        </w:rPr>
        <w:t>2.</w:t>
      </w:r>
      <w:r>
        <w:rPr>
          <w:rFonts w:hint="eastAsia" w:asciiTheme="minorHAnsi" w:hAnsiTheme="minorHAnsi"/>
          <w:lang w:val="en-US" w:eastAsia="zh-CN"/>
        </w:rPr>
        <w:t>6</w:t>
      </w:r>
      <w:r>
        <w:rPr>
          <w:rFonts w:asciiTheme="minorHAnsi" w:hAnsiTheme="minorHAnsi"/>
        </w:rPr>
        <w:t>.1 LAN connection</w:t>
      </w:r>
      <w:bookmarkEnd w:id="43"/>
    </w:p>
    <w:bookmarkEnd w:id="44"/>
    <w:bookmarkEnd w:id="45"/>
    <w:p>
      <w:pPr>
        <w:spacing w:after="0"/>
        <w:jc w:val="both"/>
        <w:rPr>
          <w:rFonts w:cs="Arial" w:asciiTheme="minorHAnsi" w:hAnsiTheme="minorHAnsi"/>
          <w:szCs w:val="21"/>
          <w:lang w:eastAsia="zh-CN"/>
        </w:rPr>
      </w:pPr>
      <w:r>
        <w:rPr>
          <w:rFonts w:cs="Arial" w:asciiTheme="minorHAnsi" w:hAnsiTheme="minorHAnsi"/>
          <w:szCs w:val="21"/>
          <w:lang w:eastAsia="zh-CN"/>
        </w:rPr>
        <w:t>The RJ-45 connectors enable connection to an extend network. To connect a LAN cable with a RJ-45 connector, please follow the instructions below.</w:t>
      </w:r>
    </w:p>
    <w:p>
      <w:pPr>
        <w:spacing w:after="0"/>
        <w:jc w:val="both"/>
        <w:rPr>
          <w:rFonts w:cs="Arial" w:asciiTheme="minorHAnsi" w:hAnsiTheme="minorHAnsi"/>
          <w:szCs w:val="21"/>
          <w:lang w:eastAsia="zh-CN"/>
        </w:rPr>
      </w:pP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Step1: </w:t>
      </w:r>
      <w:r>
        <w:rPr>
          <w:rFonts w:cs="Arial" w:asciiTheme="minorHAnsi" w:hAnsiTheme="minorHAnsi"/>
          <w:b/>
          <w:szCs w:val="21"/>
          <w:lang w:eastAsia="zh-CN"/>
        </w:rPr>
        <w:t>Locate the RJ-45 connector</w:t>
      </w:r>
      <w:r>
        <w:rPr>
          <w:rFonts w:cs="Arial" w:asciiTheme="minorHAnsi" w:hAnsiTheme="minorHAnsi"/>
          <w:szCs w:val="21"/>
          <w:lang w:eastAsia="zh-CN"/>
        </w:rPr>
        <w:t xml:space="preserve"> on the bottom panel of the </w:t>
      </w:r>
      <w:r>
        <w:rPr>
          <w:rFonts w:hint="eastAsia" w:cs="Arial" w:asciiTheme="minorHAnsi" w:hAnsiTheme="minorHAnsi"/>
          <w:szCs w:val="21"/>
          <w:lang w:eastAsia="zh-CN"/>
        </w:rPr>
        <w:t>eBOX-3310</w:t>
      </w:r>
      <w:r>
        <w:rPr>
          <w:rFonts w:cs="Arial" w:asciiTheme="minorHAnsi" w:hAnsiTheme="minorHAnsi"/>
          <w:szCs w:val="21"/>
          <w:lang w:eastAsia="zh-CN"/>
        </w:rPr>
        <w:t>.</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2: </w:t>
      </w:r>
      <w:r>
        <w:rPr>
          <w:rFonts w:cs="Arial" w:asciiTheme="minorHAnsi" w:hAnsiTheme="minorHAnsi"/>
          <w:b/>
          <w:szCs w:val="21"/>
          <w:lang w:eastAsia="zh-CN"/>
        </w:rPr>
        <w:t xml:space="preserve">Align the connectors. </w:t>
      </w:r>
      <w:r>
        <w:rPr>
          <w:rFonts w:cs="Arial" w:asciiTheme="minorHAnsi" w:hAnsiTheme="minorHAnsi"/>
          <w:szCs w:val="21"/>
          <w:lang w:eastAsia="zh-CN"/>
        </w:rPr>
        <w:t xml:space="preserve">Align the RJ-45 connector on the LAN cable with one of the RJ-45 connector on the bottom panel of the </w:t>
      </w:r>
      <w:r>
        <w:rPr>
          <w:rFonts w:hint="eastAsia" w:cs="Arial" w:asciiTheme="minorHAnsi" w:hAnsiTheme="minorHAnsi"/>
          <w:szCs w:val="21"/>
          <w:lang w:eastAsia="zh-CN"/>
        </w:rPr>
        <w:t>eBOX-3310</w:t>
      </w:r>
      <w:r>
        <w:rPr>
          <w:rFonts w:cs="Arial" w:asciiTheme="minorHAnsi" w:hAnsiTheme="minorHAnsi"/>
          <w:szCs w:val="21"/>
          <w:lang w:eastAsia="zh-CN"/>
        </w:rPr>
        <w:t>. Please See below Figure:</w:t>
      </w:r>
    </w:p>
    <w:p>
      <w:pPr>
        <w:spacing w:after="0"/>
        <w:ind w:left="350"/>
        <w:jc w:val="center"/>
        <w:rPr>
          <w:rFonts w:cs="Arial" w:asciiTheme="minorHAnsi" w:hAnsiTheme="minorHAnsi"/>
          <w:color w:val="FF0000"/>
          <w:szCs w:val="21"/>
          <w:lang w:eastAsia="zh-CN"/>
        </w:rPr>
      </w:pPr>
      <w:r>
        <w:rPr>
          <w:rFonts w:cs="Arial" w:asciiTheme="minorHAnsi" w:hAnsiTheme="minorHAnsi"/>
          <w:color w:val="FF0000"/>
          <w:szCs w:val="21"/>
          <w:lang w:eastAsia="zh-CN"/>
        </w:rPr>
        <w:drawing>
          <wp:inline distT="0" distB="0" distL="0" distR="0">
            <wp:extent cx="2159635" cy="2158365"/>
            <wp:effectExtent l="19050" t="0" r="0" b="0"/>
            <wp:docPr id="11" name="图片 10" descr="LAN.jpg"/>
            <wp:cNvGraphicFramePr/>
            <a:graphic xmlns:a="http://schemas.openxmlformats.org/drawingml/2006/main">
              <a:graphicData uri="http://schemas.openxmlformats.org/drawingml/2006/picture">
                <pic:pic xmlns:pic="http://schemas.openxmlformats.org/drawingml/2006/picture">
                  <pic:nvPicPr>
                    <pic:cNvPr id="11" name="图片 10" descr="LAN.jpg"/>
                    <pic:cNvPicPr/>
                  </pic:nvPicPr>
                  <pic:blipFill>
                    <a:blip r:embed="rId21"/>
                    <a:stretch>
                      <a:fillRect/>
                    </a:stretch>
                  </pic:blipFill>
                  <pic:spPr>
                    <a:xfrm>
                      <a:off x="0" y="0"/>
                      <a:ext cx="2160000" cy="2158409"/>
                    </a:xfrm>
                    <a:prstGeom prst="rect">
                      <a:avLst/>
                    </a:prstGeom>
                  </pic:spPr>
                </pic:pic>
              </a:graphicData>
            </a:graphic>
          </wp:inline>
        </w:drawing>
      </w:r>
    </w:p>
    <w:p>
      <w:pPr>
        <w:spacing w:after="0"/>
        <w:ind w:left="770" w:hanging="770" w:hangingChars="350"/>
        <w:rPr>
          <w:rFonts w:cs="Arial" w:asciiTheme="minorHAnsi" w:hAnsiTheme="minorHAnsi"/>
          <w:szCs w:val="21"/>
          <w:lang w:eastAsia="zh-CN"/>
        </w:rPr>
      </w:pP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Step 3:</w:t>
      </w:r>
      <w:r>
        <w:rPr>
          <w:rFonts w:cs="Arial" w:asciiTheme="minorHAnsi" w:hAnsiTheme="minorHAnsi"/>
          <w:b/>
          <w:szCs w:val="21"/>
          <w:lang w:eastAsia="zh-CN"/>
        </w:rPr>
        <w:t xml:space="preserve">Insert the LAN cable RJ-45 connector. </w:t>
      </w:r>
      <w:r>
        <w:rPr>
          <w:rFonts w:cs="Arial" w:asciiTheme="minorHAnsi" w:hAnsiTheme="minorHAnsi"/>
          <w:szCs w:val="21"/>
          <w:lang w:eastAsia="zh-CN"/>
        </w:rPr>
        <w:t>Once aligned, gently insert the LAN cable RJ-45 connector into the onboard RJ-45 port.</w:t>
      </w:r>
    </w:p>
    <w:p>
      <w:pPr>
        <w:spacing w:after="0"/>
        <w:ind w:left="770" w:hanging="770" w:hangingChars="350"/>
        <w:rPr>
          <w:rFonts w:cs="Arial" w:asciiTheme="minorHAnsi" w:hAnsiTheme="minorHAnsi"/>
          <w:szCs w:val="21"/>
          <w:lang w:eastAsia="zh-CN"/>
        </w:rPr>
      </w:pPr>
    </w:p>
    <w:p>
      <w:pPr>
        <w:pStyle w:val="3"/>
        <w:spacing w:before="0"/>
        <w:rPr>
          <w:rFonts w:asciiTheme="minorHAnsi" w:hAnsiTheme="minorHAnsi"/>
        </w:rPr>
      </w:pPr>
      <w:bookmarkStart w:id="46" w:name="_Toc446596692"/>
      <w:r>
        <w:rPr>
          <w:rFonts w:asciiTheme="minorHAnsi" w:hAnsiTheme="minorHAnsi"/>
        </w:rPr>
        <w:t>2.</w:t>
      </w:r>
      <w:r>
        <w:rPr>
          <w:rFonts w:hint="eastAsia" w:asciiTheme="minorHAnsi" w:hAnsiTheme="minorHAnsi"/>
          <w:lang w:val="en-US" w:eastAsia="zh-CN"/>
        </w:rPr>
        <w:t>6</w:t>
      </w:r>
      <w:r>
        <w:rPr>
          <w:rFonts w:asciiTheme="minorHAnsi" w:hAnsiTheme="minorHAnsi"/>
        </w:rPr>
        <w:t>.2 Serial device connection</w:t>
      </w:r>
      <w:bookmarkEnd w:id="46"/>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Step 1:</w:t>
      </w:r>
      <w:r>
        <w:rPr>
          <w:rFonts w:cs="Arial" w:asciiTheme="minorHAnsi" w:hAnsiTheme="minorHAnsi"/>
          <w:b/>
          <w:szCs w:val="21"/>
          <w:lang w:eastAsia="zh-CN"/>
        </w:rPr>
        <w:t>Locate the DB-9 connector</w:t>
      </w:r>
      <w:r>
        <w:rPr>
          <w:rFonts w:cs="Arial" w:asciiTheme="minorHAnsi" w:hAnsiTheme="minorHAnsi"/>
          <w:szCs w:val="21"/>
          <w:lang w:eastAsia="zh-CN"/>
        </w:rPr>
        <w:t xml:space="preserve">. </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2: </w:t>
      </w:r>
      <w:r>
        <w:rPr>
          <w:rFonts w:cs="Arial" w:asciiTheme="minorHAnsi" w:hAnsiTheme="minorHAnsi"/>
          <w:b/>
          <w:szCs w:val="21"/>
          <w:lang w:eastAsia="zh-CN"/>
        </w:rPr>
        <w:t xml:space="preserve">Insert the serial connector. </w:t>
      </w:r>
      <w:r>
        <w:rPr>
          <w:rFonts w:cs="Arial" w:asciiTheme="minorHAnsi" w:hAnsiTheme="minorHAnsi"/>
          <w:szCs w:val="21"/>
          <w:lang w:eastAsia="zh-CN"/>
        </w:rPr>
        <w:t>Insert the DB-9 connector of a serial device into the DB-9 connector on bottom panel. Please see Figure 2-14.</w:t>
      </w:r>
    </w:p>
    <w:p>
      <w:pPr>
        <w:spacing w:after="0"/>
        <w:jc w:val="both"/>
        <w:rPr>
          <w:rFonts w:cs="Arial" w:asciiTheme="minorHAnsi" w:hAnsiTheme="minorHAnsi"/>
          <w:szCs w:val="21"/>
          <w:lang w:eastAsia="zh-CN"/>
        </w:rPr>
      </w:pPr>
    </w:p>
    <w:p>
      <w:pPr>
        <w:spacing w:after="0"/>
        <w:jc w:val="center"/>
        <w:rPr>
          <w:rFonts w:cs="Arial" w:asciiTheme="minorHAnsi" w:hAnsiTheme="minorHAnsi"/>
          <w:color w:val="FF0000"/>
          <w:szCs w:val="21"/>
          <w:lang w:eastAsia="zh-CN"/>
        </w:rPr>
      </w:pPr>
      <w:r>
        <w:rPr>
          <w:rFonts w:cs="Arial" w:asciiTheme="minorHAnsi" w:hAnsiTheme="minorHAnsi"/>
          <w:color w:val="FF0000"/>
          <w:szCs w:val="21"/>
          <w:lang w:eastAsia="zh-CN"/>
        </w:rPr>
        <w:drawing>
          <wp:inline distT="0" distB="0" distL="0" distR="0">
            <wp:extent cx="2047875" cy="2047875"/>
            <wp:effectExtent l="19050" t="0" r="9525" b="0"/>
            <wp:docPr id="19" name="图片 18" descr="D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DB-9.jpg"/>
                    <pic:cNvPicPr>
                      <a:picLocks noChangeAspect="1"/>
                    </pic:cNvPicPr>
                  </pic:nvPicPr>
                  <pic:blipFill>
                    <a:blip r:embed="rId22"/>
                    <a:stretch>
                      <a:fillRect/>
                    </a:stretch>
                  </pic:blipFill>
                  <pic:spPr>
                    <a:xfrm>
                      <a:off x="0" y="0"/>
                      <a:ext cx="2047875" cy="2047875"/>
                    </a:xfrm>
                    <a:prstGeom prst="rect">
                      <a:avLst/>
                    </a:prstGeom>
                  </pic:spPr>
                </pic:pic>
              </a:graphicData>
            </a:graphic>
          </wp:inline>
        </w:drawing>
      </w:r>
    </w:p>
    <w:p>
      <w:pPr>
        <w:spacing w:after="0"/>
        <w:ind w:left="350"/>
        <w:rPr>
          <w:rFonts w:cs="Arial" w:asciiTheme="minorHAnsi" w:hAnsiTheme="minorHAnsi"/>
          <w:b/>
          <w:szCs w:val="21"/>
          <w:lang w:eastAsia="zh-CN"/>
        </w:rPr>
      </w:pPr>
    </w:p>
    <w:p>
      <w:pPr>
        <w:spacing w:after="0"/>
        <w:jc w:val="both"/>
        <w:rPr>
          <w:rFonts w:cs="Arial" w:asciiTheme="minorHAnsi" w:hAnsiTheme="minorHAnsi"/>
          <w:szCs w:val="21"/>
          <w:lang w:eastAsia="zh-CN"/>
        </w:rPr>
      </w:pP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Step 3:</w:t>
      </w:r>
      <w:r>
        <w:rPr>
          <w:rFonts w:cs="Arial" w:asciiTheme="minorHAnsi" w:hAnsiTheme="minorHAnsi"/>
          <w:b/>
          <w:szCs w:val="21"/>
          <w:lang w:eastAsia="zh-CN"/>
        </w:rPr>
        <w:t xml:space="preserve"> Secure the connector.</w:t>
      </w:r>
      <w:r>
        <w:rPr>
          <w:rFonts w:cs="Arial" w:asciiTheme="minorHAnsi" w:hAnsiTheme="minorHAnsi"/>
          <w:szCs w:val="21"/>
          <w:lang w:eastAsia="zh-CN"/>
        </w:rPr>
        <w:t xml:space="preserve"> Secure the serial device connector to the external interface by tightening the two retention screws on either side of the connector.</w:t>
      </w:r>
    </w:p>
    <w:p>
      <w:pPr>
        <w:spacing w:after="0"/>
        <w:jc w:val="both"/>
        <w:rPr>
          <w:rFonts w:cs="Arial" w:asciiTheme="minorHAnsi" w:hAnsiTheme="minorHAnsi"/>
          <w:szCs w:val="21"/>
          <w:lang w:eastAsia="zh-CN"/>
        </w:rPr>
      </w:pPr>
    </w:p>
    <w:p>
      <w:pPr>
        <w:pStyle w:val="3"/>
        <w:spacing w:before="0"/>
        <w:rPr>
          <w:rFonts w:asciiTheme="minorHAnsi" w:hAnsiTheme="minorHAnsi"/>
        </w:rPr>
      </w:pPr>
      <w:bookmarkStart w:id="47" w:name="_Toc446596693"/>
      <w:r>
        <w:rPr>
          <w:rFonts w:asciiTheme="minorHAnsi" w:hAnsiTheme="minorHAnsi"/>
        </w:rPr>
        <w:t>2.</w:t>
      </w:r>
      <w:r>
        <w:rPr>
          <w:rFonts w:hint="eastAsia" w:asciiTheme="minorHAnsi" w:hAnsiTheme="minorHAnsi"/>
          <w:lang w:val="en-US" w:eastAsia="zh-CN"/>
        </w:rPr>
        <w:t>6</w:t>
      </w:r>
      <w:r>
        <w:rPr>
          <w:rFonts w:asciiTheme="minorHAnsi" w:hAnsiTheme="minorHAnsi"/>
        </w:rPr>
        <w:t>.3 USB connect</w:t>
      </w:r>
      <w:bookmarkStart w:id="48" w:name="OLE_LINK62"/>
      <w:bookmarkStart w:id="49" w:name="OLE_LINK61"/>
      <w:r>
        <w:rPr>
          <w:rFonts w:asciiTheme="minorHAnsi" w:hAnsiTheme="minorHAnsi"/>
        </w:rPr>
        <w:t>ion</w:t>
      </w:r>
      <w:bookmarkEnd w:id="47"/>
    </w:p>
    <w:p>
      <w:pPr>
        <w:spacing w:after="0"/>
        <w:ind w:left="770" w:hanging="770" w:hangingChars="350"/>
        <w:rPr>
          <w:rFonts w:cs="Arial" w:asciiTheme="minorHAnsi" w:hAnsiTheme="minorHAnsi"/>
          <w:szCs w:val="21"/>
          <w:lang w:eastAsia="zh-CN"/>
        </w:rPr>
      </w:pPr>
      <w:r>
        <w:rPr>
          <w:rFonts w:cs="Arial" w:asciiTheme="minorHAnsi" w:hAnsiTheme="minorHAnsi"/>
          <w:szCs w:val="21"/>
          <w:lang w:eastAsia="zh-CN"/>
        </w:rPr>
        <w:t xml:space="preserve">To connect USB device to the </w:t>
      </w:r>
      <w:r>
        <w:rPr>
          <w:rFonts w:hint="eastAsia" w:cs="Arial" w:asciiTheme="minorHAnsi" w:hAnsiTheme="minorHAnsi"/>
          <w:szCs w:val="21"/>
          <w:lang w:eastAsia="zh-CN"/>
        </w:rPr>
        <w:t>eBOX-3310</w:t>
      </w:r>
      <w:r>
        <w:rPr>
          <w:rFonts w:cs="Arial" w:asciiTheme="minorHAnsi" w:hAnsiTheme="minorHAnsi"/>
          <w:szCs w:val="21"/>
          <w:lang w:eastAsia="zh-CN"/>
        </w:rPr>
        <w:t>, please follow the instruction below:</w:t>
      </w:r>
    </w:p>
    <w:p>
      <w:pPr>
        <w:spacing w:after="0"/>
        <w:ind w:left="834" w:hanging="770" w:hangingChars="350"/>
        <w:rPr>
          <w:rFonts w:cs="Arial" w:asciiTheme="minorHAnsi" w:hAnsiTheme="minorHAnsi"/>
          <w:b/>
          <w:color w:val="00B050"/>
          <w:szCs w:val="21"/>
          <w:lang w:eastAsia="zh-CN"/>
        </w:rPr>
      </w:pP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1: </w:t>
      </w:r>
      <w:r>
        <w:rPr>
          <w:rFonts w:cs="Arial" w:asciiTheme="minorHAnsi" w:hAnsiTheme="minorHAnsi"/>
          <w:b/>
          <w:szCs w:val="21"/>
          <w:lang w:eastAsia="zh-CN"/>
        </w:rPr>
        <w:t xml:space="preserve">Located the USB connectors. </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2: </w:t>
      </w:r>
      <w:r>
        <w:rPr>
          <w:rFonts w:cs="Arial" w:asciiTheme="minorHAnsi" w:hAnsiTheme="minorHAnsi"/>
          <w:b/>
          <w:szCs w:val="21"/>
          <w:lang w:eastAsia="zh-CN"/>
        </w:rPr>
        <w:t xml:space="preserve">Align the connectors. </w:t>
      </w:r>
      <w:r>
        <w:rPr>
          <w:rFonts w:cs="Arial" w:asciiTheme="minorHAnsi" w:hAnsiTheme="minorHAnsi"/>
          <w:szCs w:val="21"/>
          <w:lang w:eastAsia="zh-CN"/>
        </w:rPr>
        <w:t>Align the USB device connector with one of the connector on the bottom panel. Please See Figure</w:t>
      </w:r>
    </w:p>
    <w:p>
      <w:pPr>
        <w:spacing w:after="0"/>
        <w:ind w:left="834" w:hanging="770" w:hangingChars="350"/>
        <w:rPr>
          <w:rFonts w:cs="Arial" w:asciiTheme="minorHAnsi" w:hAnsiTheme="minorHAnsi"/>
          <w:b/>
          <w:color w:val="00B050"/>
          <w:szCs w:val="21"/>
          <w:lang w:eastAsia="zh-CN"/>
        </w:rPr>
      </w:pPr>
    </w:p>
    <w:p>
      <w:pPr>
        <w:spacing w:after="0"/>
        <w:ind w:left="834" w:hanging="770" w:hangingChars="350"/>
        <w:jc w:val="center"/>
        <w:rPr>
          <w:rFonts w:cs="Arial" w:asciiTheme="minorHAnsi" w:hAnsiTheme="minorHAnsi"/>
          <w:b/>
          <w:color w:val="C00000"/>
          <w:szCs w:val="21"/>
          <w:lang w:eastAsia="zh-CN"/>
        </w:rPr>
      </w:pPr>
      <w:r>
        <w:rPr>
          <w:rFonts w:cs="Arial" w:asciiTheme="minorHAnsi" w:hAnsiTheme="minorHAnsi"/>
          <w:b/>
          <w:color w:val="C00000"/>
          <w:szCs w:val="21"/>
          <w:lang w:eastAsia="zh-CN"/>
        </w:rPr>
        <w:drawing>
          <wp:inline distT="0" distB="0" distL="0" distR="0">
            <wp:extent cx="2162810" cy="2159635"/>
            <wp:effectExtent l="19050" t="0" r="8267" b="0"/>
            <wp:docPr id="21" name="图片 20" descr="USB.jpg"/>
            <wp:cNvGraphicFramePr/>
            <a:graphic xmlns:a="http://schemas.openxmlformats.org/drawingml/2006/main">
              <a:graphicData uri="http://schemas.openxmlformats.org/drawingml/2006/picture">
                <pic:pic xmlns:pic="http://schemas.openxmlformats.org/drawingml/2006/picture">
                  <pic:nvPicPr>
                    <pic:cNvPr id="21" name="图片 20" descr="USB.jpg"/>
                    <pic:cNvPicPr/>
                  </pic:nvPicPr>
                  <pic:blipFill>
                    <a:blip r:embed="rId23"/>
                    <a:stretch>
                      <a:fillRect/>
                    </a:stretch>
                  </pic:blipFill>
                  <pic:spPr>
                    <a:xfrm>
                      <a:off x="0" y="0"/>
                      <a:ext cx="2163433" cy="2160000"/>
                    </a:xfrm>
                    <a:prstGeom prst="rect">
                      <a:avLst/>
                    </a:prstGeom>
                  </pic:spPr>
                </pic:pic>
              </a:graphicData>
            </a:graphic>
          </wp:inline>
        </w:drawing>
      </w:r>
    </w:p>
    <w:p>
      <w:pPr>
        <w:spacing w:after="0"/>
        <w:rPr>
          <w:rFonts w:eastAsia="Arial Unicode MS" w:asciiTheme="minorHAnsi" w:hAnsiTheme="minorHAnsi"/>
          <w:lang w:eastAsia="zh-CN"/>
        </w:rPr>
      </w:pP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3: </w:t>
      </w:r>
      <w:r>
        <w:rPr>
          <w:rFonts w:cs="Arial" w:asciiTheme="minorHAnsi" w:hAnsiTheme="minorHAnsi"/>
          <w:b/>
          <w:szCs w:val="21"/>
          <w:lang w:eastAsia="zh-CN"/>
        </w:rPr>
        <w:t xml:space="preserve">Insert the device connector. </w:t>
      </w:r>
      <w:r>
        <w:rPr>
          <w:rFonts w:cs="Arial" w:asciiTheme="minorHAnsi" w:hAnsiTheme="minorHAnsi"/>
          <w:szCs w:val="21"/>
          <w:lang w:eastAsia="zh-CN"/>
        </w:rPr>
        <w:t>Once aligned, gently insert the USB device connector into the onboard connector.</w:t>
      </w:r>
    </w:p>
    <w:p>
      <w:pPr>
        <w:spacing w:after="0"/>
        <w:rPr>
          <w:rFonts w:eastAsia="Arial Unicode MS" w:asciiTheme="minorHAnsi" w:hAnsiTheme="minorHAnsi"/>
          <w:lang w:eastAsia="zh-CN"/>
        </w:rPr>
      </w:pPr>
    </w:p>
    <w:p>
      <w:pPr>
        <w:pStyle w:val="3"/>
        <w:spacing w:before="0"/>
        <w:rPr>
          <w:rFonts w:asciiTheme="minorHAnsi" w:hAnsiTheme="minorHAnsi"/>
        </w:rPr>
      </w:pPr>
      <w:bookmarkStart w:id="50" w:name="_Toc446596695"/>
      <w:r>
        <w:rPr>
          <w:rFonts w:asciiTheme="minorHAnsi" w:hAnsiTheme="minorHAnsi"/>
        </w:rPr>
        <w:t>2.</w:t>
      </w:r>
      <w:r>
        <w:rPr>
          <w:rFonts w:hint="eastAsia" w:asciiTheme="minorHAnsi" w:hAnsiTheme="minorHAnsi"/>
          <w:lang w:val="en-US" w:eastAsia="zh-CN"/>
        </w:rPr>
        <w:t>6</w:t>
      </w:r>
      <w:r>
        <w:rPr>
          <w:rFonts w:asciiTheme="minorHAnsi" w:hAnsiTheme="minorHAnsi"/>
        </w:rPr>
        <w:t>.4 HDMI connector</w:t>
      </w:r>
      <w:bookmarkEnd w:id="50"/>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1: </w:t>
      </w:r>
      <w:r>
        <w:rPr>
          <w:rFonts w:cs="Arial" w:asciiTheme="minorHAnsi" w:hAnsiTheme="minorHAnsi"/>
          <w:b/>
          <w:szCs w:val="21"/>
          <w:lang w:eastAsia="zh-CN"/>
        </w:rPr>
        <w:t xml:space="preserve">Located the HDMI connectors. </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2: </w:t>
      </w:r>
      <w:r>
        <w:rPr>
          <w:rFonts w:cs="Arial" w:asciiTheme="minorHAnsi" w:hAnsiTheme="minorHAnsi"/>
          <w:b/>
          <w:szCs w:val="21"/>
          <w:lang w:eastAsia="zh-CN"/>
        </w:rPr>
        <w:t xml:space="preserve">Align the connectors. </w:t>
      </w:r>
      <w:r>
        <w:rPr>
          <w:rFonts w:cs="Arial" w:asciiTheme="minorHAnsi" w:hAnsiTheme="minorHAnsi"/>
          <w:szCs w:val="21"/>
          <w:lang w:eastAsia="zh-CN"/>
        </w:rPr>
        <w:t>Align connector on HDMI screen cable with the connector on the external peripheral interface.</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3: </w:t>
      </w:r>
      <w:r>
        <w:rPr>
          <w:rFonts w:cs="Arial" w:asciiTheme="minorHAnsi" w:hAnsiTheme="minorHAnsi"/>
          <w:b/>
          <w:szCs w:val="21"/>
          <w:lang w:eastAsia="zh-CN"/>
        </w:rPr>
        <w:t xml:space="preserve">Insert the HDMI connector. </w:t>
      </w:r>
      <w:r>
        <w:rPr>
          <w:rFonts w:cs="Arial" w:asciiTheme="minorHAnsi" w:hAnsiTheme="minorHAnsi"/>
          <w:szCs w:val="21"/>
          <w:lang w:eastAsia="zh-CN"/>
        </w:rPr>
        <w:t xml:space="preserve">Once the connectors are properly aligned with the insert the connector from the HDMI screen into HDMI connector on the </w:t>
      </w:r>
      <w:r>
        <w:rPr>
          <w:rFonts w:hint="eastAsia" w:cs="Arial" w:asciiTheme="minorHAnsi" w:hAnsiTheme="minorHAnsi"/>
          <w:szCs w:val="21"/>
          <w:lang w:eastAsia="zh-CN"/>
        </w:rPr>
        <w:t>eBOX-3310</w:t>
      </w:r>
      <w:r>
        <w:rPr>
          <w:rFonts w:cs="Arial" w:asciiTheme="minorHAnsi" w:hAnsiTheme="minorHAnsi"/>
          <w:szCs w:val="21"/>
          <w:lang w:eastAsia="zh-CN"/>
        </w:rPr>
        <w:t>, please see the figure:</w:t>
      </w:r>
    </w:p>
    <w:p>
      <w:pPr>
        <w:spacing w:after="0"/>
        <w:ind w:left="834" w:hanging="770" w:hangingChars="350"/>
        <w:rPr>
          <w:rFonts w:cs="Arial" w:asciiTheme="minorHAnsi" w:hAnsiTheme="minorHAnsi"/>
          <w:szCs w:val="21"/>
          <w:lang w:eastAsia="zh-CN"/>
        </w:rPr>
      </w:pPr>
      <w:r>
        <w:rPr>
          <w:rFonts w:cs="Arial" w:asciiTheme="minorHAnsi" w:hAnsiTheme="minorHAnsi"/>
          <w:szCs w:val="21"/>
          <w:lang w:eastAsia="zh-CN"/>
        </w:rPr>
        <w:t xml:space="preserve">                            </w:t>
      </w:r>
      <w:r>
        <w:rPr>
          <w:rFonts w:eastAsia="Arial Unicode MS"/>
          <w:color w:val="C00000"/>
          <w:lang w:eastAsia="zh-CN"/>
        </w:rPr>
        <w:drawing>
          <wp:inline distT="0" distB="0" distL="0" distR="0">
            <wp:extent cx="1243330" cy="1183005"/>
            <wp:effectExtent l="0" t="0" r="13970" b="17145"/>
            <wp:docPr id="11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77"/>
                    <pic:cNvPicPr>
                      <a:picLocks noChangeAspect="1" noChangeArrowheads="1"/>
                    </pic:cNvPicPr>
                  </pic:nvPicPr>
                  <pic:blipFill>
                    <a:blip r:embed="rId24" cstate="print"/>
                    <a:srcRect/>
                    <a:stretch>
                      <a:fillRect/>
                    </a:stretch>
                  </pic:blipFill>
                  <pic:spPr>
                    <a:xfrm>
                      <a:off x="0" y="0"/>
                      <a:ext cx="1243330" cy="1183005"/>
                    </a:xfrm>
                    <a:prstGeom prst="rect">
                      <a:avLst/>
                    </a:prstGeom>
                    <a:noFill/>
                    <a:ln w="9525">
                      <a:noFill/>
                      <a:miter lim="800000"/>
                      <a:headEnd/>
                      <a:tailEnd/>
                    </a:ln>
                  </pic:spPr>
                </pic:pic>
              </a:graphicData>
            </a:graphic>
          </wp:inline>
        </w:drawing>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4: </w:t>
      </w:r>
      <w:r>
        <w:rPr>
          <w:rFonts w:cs="Arial" w:asciiTheme="minorHAnsi" w:hAnsiTheme="minorHAnsi"/>
          <w:b/>
          <w:szCs w:val="21"/>
          <w:lang w:eastAsia="zh-CN"/>
        </w:rPr>
        <w:t xml:space="preserve">Secure the HDMI connector. </w:t>
      </w:r>
      <w:r>
        <w:rPr>
          <w:rFonts w:cs="Arial" w:asciiTheme="minorHAnsi" w:hAnsiTheme="minorHAnsi"/>
          <w:szCs w:val="21"/>
          <w:lang w:eastAsia="zh-CN"/>
        </w:rPr>
        <w:t>Secure the HDMI connector from the HDMI monitor to the external interface by tightening the two retention screws on either side of the connector.</w:t>
      </w:r>
    </w:p>
    <w:p>
      <w:pPr>
        <w:spacing w:after="0"/>
        <w:rPr>
          <w:rFonts w:eastAsia="Arial Unicode MS" w:asciiTheme="minorHAnsi" w:hAnsiTheme="minorHAnsi"/>
          <w:lang w:eastAsia="zh-CN"/>
        </w:rPr>
      </w:pPr>
    </w:p>
    <w:p>
      <w:pPr>
        <w:pStyle w:val="2"/>
        <w:spacing w:before="0"/>
        <w:ind w:left="2" w:leftChars="-257" w:hanging="567" w:hangingChars="157"/>
        <w:rPr>
          <w:rFonts w:eastAsia="宋体" w:cs="Arial" w:asciiTheme="minorHAnsi" w:hAnsiTheme="minorHAnsi"/>
          <w:bCs w:val="0"/>
          <w:color w:val="262626"/>
          <w:szCs w:val="36"/>
          <w:lang w:eastAsia="zh-CN"/>
        </w:rPr>
      </w:pPr>
      <w:bookmarkStart w:id="51" w:name="_Toc446596696"/>
      <w:r>
        <w:rPr>
          <w:rFonts w:eastAsia="宋体" w:cs="Arial" w:asciiTheme="minorHAnsi" w:hAnsiTheme="minorHAnsi"/>
          <w:bCs w:val="0"/>
          <w:color w:val="262626"/>
          <w:szCs w:val="36"/>
          <w:lang w:eastAsia="zh-CN"/>
        </w:rPr>
        <w:t>2.</w:t>
      </w:r>
      <w:r>
        <w:rPr>
          <w:rFonts w:hint="eastAsia" w:eastAsia="宋体" w:cs="Arial" w:asciiTheme="minorHAnsi" w:hAnsiTheme="minorHAnsi"/>
          <w:bCs w:val="0"/>
          <w:color w:val="262626"/>
          <w:szCs w:val="36"/>
          <w:lang w:val="en-US" w:eastAsia="zh-CN"/>
        </w:rPr>
        <w:t>7</w:t>
      </w:r>
      <w:r>
        <w:rPr>
          <w:rFonts w:eastAsia="宋体" w:cs="Arial" w:asciiTheme="minorHAnsi" w:hAnsiTheme="minorHAnsi"/>
          <w:bCs w:val="0"/>
          <w:color w:val="262626"/>
          <w:szCs w:val="36"/>
          <w:lang w:eastAsia="zh-CN"/>
        </w:rPr>
        <w:t xml:space="preserve"> Power connector</w:t>
      </w:r>
      <w:bookmarkEnd w:id="51"/>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1: </w:t>
      </w:r>
      <w:r>
        <w:rPr>
          <w:rFonts w:cs="Arial" w:asciiTheme="minorHAnsi" w:hAnsiTheme="minorHAnsi"/>
          <w:szCs w:val="21"/>
          <w:lang w:eastAsia="zh-CN"/>
        </w:rPr>
        <w:t>Connect one end to the BOX PC.</w:t>
      </w:r>
    </w:p>
    <w:p>
      <w:pPr>
        <w:spacing w:after="0"/>
        <w:ind w:left="834" w:hanging="770" w:hangingChars="350"/>
        <w:rPr>
          <w:rFonts w:cs="Arial" w:asciiTheme="minorHAnsi" w:hAnsiTheme="minorHAnsi"/>
          <w:szCs w:val="21"/>
          <w:lang w:eastAsia="zh-CN"/>
        </w:rPr>
      </w:pPr>
      <w:r>
        <w:rPr>
          <w:rFonts w:cs="Arial" w:asciiTheme="minorHAnsi" w:hAnsiTheme="minorHAnsi"/>
          <w:b/>
          <w:color w:val="00B050"/>
          <w:szCs w:val="21"/>
          <w:lang w:eastAsia="zh-CN"/>
        </w:rPr>
        <w:t xml:space="preserve">Step 2: </w:t>
      </w:r>
      <w:r>
        <w:rPr>
          <w:rFonts w:cs="Arial" w:asciiTheme="minorHAnsi" w:hAnsiTheme="minorHAnsi"/>
          <w:szCs w:val="21"/>
          <w:lang w:eastAsia="zh-CN"/>
        </w:rPr>
        <w:t>Connect the other end to the included power supply.</w:t>
      </w:r>
    </w:p>
    <w:p>
      <w:pPr>
        <w:spacing w:after="0"/>
        <w:ind w:left="834" w:hanging="770" w:hangingChars="350"/>
        <w:rPr>
          <w:rFonts w:cs="Arial" w:asciiTheme="minorHAnsi" w:hAnsiTheme="minorHAnsi"/>
          <w:b/>
          <w:color w:val="00B050"/>
          <w:szCs w:val="21"/>
          <w:lang w:eastAsia="zh-CN"/>
        </w:rPr>
      </w:pPr>
    </w:p>
    <w:p>
      <w:pPr>
        <w:pStyle w:val="2"/>
        <w:spacing w:before="0"/>
        <w:ind w:left="2" w:leftChars="-257" w:hanging="567" w:hangingChars="157"/>
        <w:rPr>
          <w:rFonts w:eastAsia="宋体" w:cs="Arial" w:asciiTheme="minorHAnsi" w:hAnsiTheme="minorHAnsi"/>
          <w:bCs w:val="0"/>
          <w:color w:val="262626"/>
          <w:szCs w:val="36"/>
          <w:lang w:eastAsia="zh-CN"/>
        </w:rPr>
      </w:pPr>
      <w:bookmarkStart w:id="52" w:name="_Toc446596697"/>
      <w:r>
        <w:rPr>
          <w:rFonts w:eastAsia="宋体" w:cs="Arial" w:asciiTheme="minorHAnsi" w:hAnsiTheme="minorHAnsi"/>
          <w:bCs w:val="0"/>
          <w:color w:val="262626"/>
          <w:szCs w:val="36"/>
          <w:lang w:eastAsia="zh-CN"/>
        </w:rPr>
        <w:t>2.</w:t>
      </w:r>
      <w:r>
        <w:rPr>
          <w:rFonts w:hint="eastAsia" w:eastAsia="宋体" w:cs="Arial" w:asciiTheme="minorHAnsi" w:hAnsiTheme="minorHAnsi"/>
          <w:bCs w:val="0"/>
          <w:color w:val="262626"/>
          <w:szCs w:val="36"/>
          <w:lang w:val="en-US" w:eastAsia="zh-CN"/>
        </w:rPr>
        <w:t>8</w:t>
      </w:r>
      <w:r>
        <w:rPr>
          <w:rFonts w:eastAsia="宋体" w:cs="Arial" w:asciiTheme="minorHAnsi" w:hAnsiTheme="minorHAnsi"/>
          <w:bCs w:val="0"/>
          <w:color w:val="262626"/>
          <w:szCs w:val="36"/>
          <w:lang w:eastAsia="zh-CN"/>
        </w:rPr>
        <w:t xml:space="preserve"> Connectors Definition</w:t>
      </w:r>
      <w:bookmarkEnd w:id="52"/>
    </w:p>
    <w:p>
      <w:pPr>
        <w:pStyle w:val="77"/>
        <w:widowControl w:val="0"/>
        <w:numPr>
          <w:ilvl w:val="0"/>
          <w:numId w:val="5"/>
        </w:numPr>
        <w:spacing w:after="0"/>
        <w:jc w:val="both"/>
        <w:rPr>
          <w:rFonts w:cs="Arial" w:asciiTheme="minorHAnsi" w:hAnsiTheme="minorHAnsi"/>
          <w:color w:val="000000"/>
          <w:szCs w:val="21"/>
          <w:lang w:eastAsia="zh-CN"/>
        </w:rPr>
      </w:pPr>
      <w:r>
        <w:rPr>
          <w:rFonts w:cs="Arial" w:asciiTheme="minorHAnsi" w:hAnsiTheme="minorHAnsi"/>
          <w:b/>
          <w:sz w:val="28"/>
          <w:szCs w:val="28"/>
          <w:lang w:eastAsia="zh-CN"/>
        </w:rPr>
        <w:t>COM port</w:t>
      </w:r>
      <w:r>
        <w:rPr>
          <w:rFonts w:hint="eastAsia" w:cs="Arial" w:asciiTheme="minorHAnsi" w:hAnsiTheme="minorHAnsi"/>
          <w:b/>
          <w:sz w:val="28"/>
          <w:szCs w:val="28"/>
          <w:lang w:val="en-US" w:eastAsia="zh-CN"/>
        </w:rPr>
        <w:t xml:space="preserve">  </w:t>
      </w:r>
      <w:r>
        <w:rPr>
          <w:rFonts w:cs="Arial" w:asciiTheme="minorHAnsi" w:hAnsiTheme="minorHAnsi"/>
          <w:color w:val="000000"/>
          <w:szCs w:val="21"/>
        </w:rPr>
        <w:t>COM1~</w:t>
      </w:r>
      <w:r>
        <w:rPr>
          <w:rFonts w:hint="eastAsia" w:cs="Arial" w:asciiTheme="minorHAnsi" w:hAnsiTheme="minorHAnsi"/>
          <w:color w:val="000000"/>
          <w:szCs w:val="21"/>
          <w:lang w:val="en-US" w:eastAsia="zh-CN"/>
        </w:rPr>
        <w:t>6</w:t>
      </w:r>
      <w:r>
        <w:rPr>
          <w:rFonts w:cs="Arial" w:asciiTheme="minorHAnsi" w:hAnsiTheme="minorHAnsi"/>
          <w:color w:val="000000"/>
          <w:szCs w:val="21"/>
        </w:rPr>
        <w:t xml:space="preserve"> are DB9 </w:t>
      </w:r>
      <w:r>
        <w:rPr>
          <w:rFonts w:cs="Arial" w:asciiTheme="minorHAnsi" w:hAnsiTheme="minorHAnsi"/>
          <w:color w:val="000000"/>
          <w:szCs w:val="21"/>
          <w:lang w:eastAsia="zh-CN"/>
        </w:rPr>
        <w:t>connector and its</w:t>
      </w:r>
      <w:r>
        <w:rPr>
          <w:rFonts w:cs="Arial" w:asciiTheme="minorHAnsi" w:hAnsiTheme="minorHAnsi"/>
          <w:color w:val="000000"/>
          <w:szCs w:val="21"/>
        </w:rPr>
        <w:t xml:space="preserve"> definition is:</w:t>
      </w:r>
      <w:r>
        <w:rPr>
          <w:rFonts w:cs="Arial" w:asciiTheme="minorHAnsi" w:hAnsiTheme="minorHAnsi"/>
          <w:color w:val="000000"/>
          <w:szCs w:val="21"/>
          <w:lang w:eastAsia="zh-CN"/>
        </w:rPr>
        <w:t xml:space="preserve">  </w:t>
      </w:r>
    </w:p>
    <w:tbl>
      <w:tblPr>
        <w:tblStyle w:val="38"/>
        <w:tblpPr w:leftFromText="180" w:rightFromText="180" w:vertAnchor="text" w:horzAnchor="margin" w:tblpXSpec="center" w:tblpY="59"/>
        <w:tblW w:w="89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9"/>
        <w:gridCol w:w="2523"/>
        <w:gridCol w:w="2301"/>
        <w:gridCol w:w="2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restart"/>
            <w:shd w:val="clear" w:color="auto" w:fill="auto"/>
            <w:vAlign w:val="center"/>
          </w:tcPr>
          <w:p>
            <w:pPr>
              <w:spacing w:after="0" w:line="240" w:lineRule="auto"/>
              <w:ind w:firstLine="110" w:firstLineChars="50"/>
              <w:rPr>
                <w:rFonts w:hint="default" w:ascii="Calibri" w:hAnsi="Calibri" w:eastAsia="宋体" w:cs="Calibri"/>
                <w:sz w:val="22"/>
                <w:szCs w:val="22"/>
                <w:lang w:eastAsia="zh-CN"/>
              </w:rPr>
            </w:pPr>
            <w:r>
              <w:rPr>
                <w:rFonts w:hint="default" w:ascii="Calibri" w:hAnsi="Calibri" w:eastAsia="宋体" w:cs="Calibri"/>
                <w:sz w:val="22"/>
                <w:szCs w:val="22"/>
                <w:lang w:eastAsia="zh-CN"/>
              </w:rPr>
              <w:drawing>
                <wp:inline distT="0" distB="0" distL="114300" distR="114300">
                  <wp:extent cx="599440" cy="1409700"/>
                  <wp:effectExtent l="0" t="0" r="10160" b="0"/>
                  <wp:docPr id="55" name="图片 8" descr="C:\Users\George\AppData\Roaming\Tencent\Users\1002397309\QQ\WinTemp\RichOle\6ZIU04JPJT_`TDOH6]~DL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descr="C:\Users\George\AppData\Roaming\Tencent\Users\1002397309\QQ\WinTemp\RichOle\6ZIU04JPJT_`TDOH6]~DLJ1.jpg"/>
                          <pic:cNvPicPr>
                            <a:picLocks noChangeAspect="1"/>
                          </pic:cNvPicPr>
                        </pic:nvPicPr>
                        <pic:blipFill>
                          <a:blip r:embed="rId25"/>
                          <a:stretch>
                            <a:fillRect/>
                          </a:stretch>
                        </pic:blipFill>
                        <pic:spPr>
                          <a:xfrm>
                            <a:off x="0" y="0"/>
                            <a:ext cx="599440" cy="1409700"/>
                          </a:xfrm>
                          <a:prstGeom prst="rect">
                            <a:avLst/>
                          </a:prstGeom>
                          <a:noFill/>
                          <a:ln w="9525">
                            <a:noFill/>
                          </a:ln>
                        </pic:spPr>
                      </pic:pic>
                    </a:graphicData>
                  </a:graphic>
                </wp:inline>
              </w:drawing>
            </w:r>
          </w:p>
        </w:tc>
        <w:tc>
          <w:tcPr>
            <w:tcW w:w="2523" w:type="dxa"/>
            <w:vMerge w:val="restart"/>
            <w:tcBorders>
              <w:top w:val="single" w:color="auto" w:sz="4" w:space="0"/>
            </w:tcBorders>
            <w:shd w:val="clear" w:color="auto" w:fill="BEBEBE"/>
            <w:vAlign w:val="center"/>
          </w:tcPr>
          <w:p>
            <w:pPr>
              <w:spacing w:after="0"/>
              <w:jc w:val="center"/>
              <w:rPr>
                <w:rFonts w:hint="default" w:hAnsi="Calibri" w:cs="Calibri" w:asciiTheme="minorAscii"/>
                <w:b w:val="0"/>
                <w:bCs/>
                <w:sz w:val="22"/>
                <w:szCs w:val="22"/>
                <w:lang w:eastAsia="zh-CN"/>
              </w:rPr>
            </w:pPr>
            <w:r>
              <w:rPr>
                <w:rFonts w:hint="default" w:hAnsi="Calibri" w:cs="Calibri" w:asciiTheme="minorAscii"/>
                <w:b w:val="0"/>
                <w:bCs/>
                <w:sz w:val="22"/>
                <w:szCs w:val="22"/>
                <w:lang w:val="en-US" w:eastAsia="zh-CN"/>
              </w:rPr>
              <w:t>PIN</w:t>
            </w:r>
          </w:p>
        </w:tc>
        <w:tc>
          <w:tcPr>
            <w:tcW w:w="5065" w:type="dxa"/>
            <w:gridSpan w:val="2"/>
            <w:tcBorders>
              <w:top w:val="single" w:color="auto" w:sz="4" w:space="0"/>
              <w:bottom w:val="single" w:color="auto" w:sz="4" w:space="0"/>
              <w:right w:val="single" w:color="auto" w:sz="8" w:space="0"/>
            </w:tcBorders>
            <w:shd w:val="clear" w:color="auto" w:fill="BEBEBE"/>
            <w:vAlign w:val="center"/>
          </w:tcPr>
          <w:p>
            <w:pPr>
              <w:spacing w:after="0"/>
              <w:jc w:val="center"/>
              <w:rPr>
                <w:rFonts w:hint="default" w:hAnsi="Calibri" w:cs="Calibri" w:asciiTheme="minorAscii"/>
                <w:b w:val="0"/>
                <w:bCs/>
                <w:sz w:val="22"/>
                <w:szCs w:val="22"/>
                <w:lang w:eastAsia="zh-CN"/>
              </w:rPr>
            </w:pPr>
            <w:r>
              <w:rPr>
                <w:rFonts w:hint="eastAsia" w:hAnsi="Calibri" w:cs="Calibri" w:asciiTheme="minorAscii"/>
                <w:b w:val="0"/>
                <w:bCs/>
                <w:sz w:val="22"/>
                <w:szCs w:val="22"/>
                <w:lang w:val="en-US" w:eastAsia="zh-CN"/>
              </w:rPr>
              <w:t>S</w:t>
            </w:r>
            <w:r>
              <w:rPr>
                <w:rFonts w:hint="default" w:hAnsi="Calibri" w:cs="Calibri" w:asciiTheme="minorAscii"/>
                <w:b w:val="0"/>
                <w:bCs/>
                <w:sz w:val="22"/>
                <w:szCs w:val="22"/>
                <w:lang w:val="en-US" w:eastAsia="zh-CN"/>
              </w:rPr>
              <w:t>ignal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2" w:hRule="atLeast"/>
        </w:trPr>
        <w:tc>
          <w:tcPr>
            <w:tcW w:w="1399" w:type="dxa"/>
            <w:vMerge w:val="continue"/>
            <w:shd w:val="clear" w:color="auto" w:fill="auto"/>
            <w:vAlign w:val="center"/>
          </w:tcPr>
          <w:p>
            <w:pPr>
              <w:spacing w:after="0"/>
              <w:jc w:val="center"/>
              <w:rPr>
                <w:rFonts w:hint="default" w:ascii="Calibri" w:hAnsi="Calibri" w:cs="Calibri"/>
                <w:sz w:val="22"/>
                <w:szCs w:val="22"/>
              </w:rPr>
            </w:pPr>
          </w:p>
        </w:tc>
        <w:tc>
          <w:tcPr>
            <w:tcW w:w="2523" w:type="dxa"/>
            <w:vMerge w:val="continue"/>
            <w:shd w:val="clear" w:color="auto" w:fill="BEBEBE"/>
            <w:vAlign w:val="center"/>
          </w:tcPr>
          <w:p>
            <w:pPr>
              <w:spacing w:after="0"/>
              <w:jc w:val="center"/>
              <w:rPr>
                <w:rFonts w:hint="default" w:hAnsi="Calibri" w:cs="Calibri" w:asciiTheme="minorAscii"/>
                <w:b w:val="0"/>
                <w:bCs/>
                <w:sz w:val="22"/>
                <w:szCs w:val="22"/>
              </w:rPr>
            </w:pPr>
          </w:p>
        </w:tc>
        <w:tc>
          <w:tcPr>
            <w:tcW w:w="2301" w:type="dxa"/>
            <w:tcBorders>
              <w:right w:val="single" w:color="auto" w:sz="8" w:space="0"/>
            </w:tcBorders>
            <w:shd w:val="clear" w:color="auto" w:fill="BEBEBE"/>
            <w:vAlign w:val="center"/>
          </w:tcPr>
          <w:p>
            <w:pPr>
              <w:spacing w:after="0"/>
              <w:jc w:val="center"/>
              <w:rPr>
                <w:rFonts w:hint="default" w:ascii="Calibri" w:hAnsi="Calibri" w:cs="Calibri"/>
                <w:b w:val="0"/>
                <w:bCs/>
                <w:sz w:val="22"/>
                <w:szCs w:val="22"/>
                <w:lang w:eastAsia="zh-CN"/>
              </w:rPr>
            </w:pPr>
            <w:r>
              <w:rPr>
                <w:rFonts w:hint="default" w:ascii="Calibri" w:hAnsi="Calibri" w:cs="Calibri"/>
                <w:b w:val="0"/>
                <w:bCs/>
                <w:sz w:val="22"/>
                <w:szCs w:val="22"/>
                <w:lang w:eastAsia="zh-CN"/>
              </w:rPr>
              <w:t>RS-232</w:t>
            </w:r>
          </w:p>
        </w:tc>
        <w:tc>
          <w:tcPr>
            <w:tcW w:w="2764" w:type="dxa"/>
            <w:tcBorders>
              <w:right w:val="single" w:color="auto" w:sz="8" w:space="0"/>
            </w:tcBorders>
            <w:shd w:val="clear" w:color="auto" w:fill="BEBEBE"/>
            <w:vAlign w:val="center"/>
          </w:tcPr>
          <w:p>
            <w:pPr>
              <w:spacing w:after="0"/>
              <w:jc w:val="center"/>
              <w:rPr>
                <w:rFonts w:hint="default" w:ascii="Calibri" w:hAnsi="Calibri" w:cs="Calibri"/>
                <w:b w:val="0"/>
                <w:bCs/>
                <w:sz w:val="22"/>
                <w:szCs w:val="22"/>
                <w:lang w:eastAsia="zh-CN"/>
              </w:rPr>
            </w:pPr>
            <w:r>
              <w:rPr>
                <w:rFonts w:hint="default" w:ascii="Calibri" w:hAnsi="Calibri" w:cs="Calibri"/>
                <w:b w:val="0"/>
                <w:bCs/>
                <w:sz w:val="22"/>
                <w:szCs w:val="22"/>
                <w:lang w:eastAsia="zh-CN"/>
              </w:rPr>
              <w:t>RS-485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continue"/>
            <w:vAlign w:val="center"/>
          </w:tcPr>
          <w:p>
            <w:pPr>
              <w:spacing w:after="0"/>
              <w:jc w:val="center"/>
              <w:rPr>
                <w:rFonts w:hint="default" w:ascii="Calibri" w:hAnsi="Calibri" w:cs="Calibri"/>
                <w:sz w:val="22"/>
                <w:szCs w:val="22"/>
              </w:rPr>
            </w:pPr>
          </w:p>
        </w:tc>
        <w:tc>
          <w:tcPr>
            <w:tcW w:w="2523" w:type="dxa"/>
            <w:vAlign w:val="center"/>
          </w:tcPr>
          <w:p>
            <w:pPr>
              <w:spacing w:after="0"/>
              <w:jc w:val="center"/>
              <w:rPr>
                <w:rFonts w:hint="default" w:hAnsi="Calibri" w:cs="Calibri" w:asciiTheme="minorAscii"/>
                <w:sz w:val="22"/>
                <w:szCs w:val="22"/>
              </w:rPr>
            </w:pPr>
            <w:r>
              <w:rPr>
                <w:rFonts w:hint="default" w:hAnsi="Calibri" w:cs="Calibri" w:asciiTheme="minorAscii"/>
                <w:sz w:val="22"/>
                <w:szCs w:val="22"/>
              </w:rPr>
              <w:t>1</w:t>
            </w:r>
          </w:p>
        </w:tc>
        <w:tc>
          <w:tcPr>
            <w:tcW w:w="2301"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DCD</w:t>
            </w:r>
          </w:p>
        </w:tc>
        <w:tc>
          <w:tcPr>
            <w:tcW w:w="2764"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Data-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continue"/>
            <w:vAlign w:val="center"/>
          </w:tcPr>
          <w:p>
            <w:pPr>
              <w:spacing w:after="0"/>
              <w:jc w:val="center"/>
              <w:rPr>
                <w:rFonts w:hint="default" w:ascii="Calibri" w:hAnsi="Calibri" w:cs="Calibri"/>
                <w:sz w:val="22"/>
                <w:szCs w:val="22"/>
              </w:rPr>
            </w:pPr>
          </w:p>
        </w:tc>
        <w:tc>
          <w:tcPr>
            <w:tcW w:w="2523" w:type="dxa"/>
            <w:vAlign w:val="center"/>
          </w:tcPr>
          <w:p>
            <w:pPr>
              <w:spacing w:after="0"/>
              <w:jc w:val="center"/>
              <w:rPr>
                <w:rFonts w:hint="default" w:hAnsi="Calibri" w:cs="Calibri" w:asciiTheme="minorAscii"/>
                <w:sz w:val="22"/>
                <w:szCs w:val="22"/>
              </w:rPr>
            </w:pPr>
            <w:r>
              <w:rPr>
                <w:rFonts w:hint="default" w:hAnsi="Calibri" w:cs="Calibri" w:asciiTheme="minorAscii"/>
                <w:sz w:val="22"/>
                <w:szCs w:val="22"/>
              </w:rPr>
              <w:t>2</w:t>
            </w:r>
          </w:p>
        </w:tc>
        <w:tc>
          <w:tcPr>
            <w:tcW w:w="2301"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RXD</w:t>
            </w:r>
          </w:p>
        </w:tc>
        <w:tc>
          <w:tcPr>
            <w:tcW w:w="2764"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Data+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continue"/>
            <w:vAlign w:val="center"/>
          </w:tcPr>
          <w:p>
            <w:pPr>
              <w:spacing w:after="0"/>
              <w:jc w:val="center"/>
              <w:rPr>
                <w:rFonts w:hint="default" w:ascii="Calibri" w:hAnsi="Calibri" w:cs="Calibri"/>
                <w:sz w:val="22"/>
                <w:szCs w:val="22"/>
              </w:rPr>
            </w:pPr>
          </w:p>
        </w:tc>
        <w:tc>
          <w:tcPr>
            <w:tcW w:w="2523" w:type="dxa"/>
            <w:vAlign w:val="center"/>
          </w:tcPr>
          <w:p>
            <w:pPr>
              <w:spacing w:after="0"/>
              <w:jc w:val="center"/>
              <w:rPr>
                <w:rFonts w:hint="default" w:hAnsi="Calibri" w:cs="Calibri" w:asciiTheme="minorAscii"/>
                <w:sz w:val="22"/>
                <w:szCs w:val="22"/>
              </w:rPr>
            </w:pPr>
            <w:r>
              <w:rPr>
                <w:rFonts w:hint="default" w:hAnsi="Calibri" w:cs="Calibri" w:asciiTheme="minorAscii"/>
                <w:sz w:val="22"/>
                <w:szCs w:val="22"/>
              </w:rPr>
              <w:t>3</w:t>
            </w:r>
          </w:p>
        </w:tc>
        <w:tc>
          <w:tcPr>
            <w:tcW w:w="2301"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TXD</w:t>
            </w:r>
          </w:p>
        </w:tc>
        <w:tc>
          <w:tcPr>
            <w:tcW w:w="2764"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continue"/>
            <w:vAlign w:val="center"/>
          </w:tcPr>
          <w:p>
            <w:pPr>
              <w:spacing w:after="0"/>
              <w:jc w:val="center"/>
              <w:rPr>
                <w:rFonts w:hint="default" w:ascii="Calibri" w:hAnsi="Calibri" w:cs="Calibri"/>
                <w:sz w:val="22"/>
                <w:szCs w:val="22"/>
              </w:rPr>
            </w:pPr>
          </w:p>
        </w:tc>
        <w:tc>
          <w:tcPr>
            <w:tcW w:w="2523" w:type="dxa"/>
            <w:vAlign w:val="center"/>
          </w:tcPr>
          <w:p>
            <w:pPr>
              <w:spacing w:after="0"/>
              <w:jc w:val="center"/>
              <w:rPr>
                <w:rFonts w:hint="default" w:hAnsi="Calibri" w:cs="Calibri" w:asciiTheme="minorAscii"/>
                <w:sz w:val="22"/>
                <w:szCs w:val="22"/>
              </w:rPr>
            </w:pPr>
            <w:r>
              <w:rPr>
                <w:rFonts w:hint="default" w:hAnsi="Calibri" w:cs="Calibri" w:asciiTheme="minorAscii"/>
                <w:sz w:val="22"/>
                <w:szCs w:val="22"/>
              </w:rPr>
              <w:t>4</w:t>
            </w:r>
          </w:p>
        </w:tc>
        <w:tc>
          <w:tcPr>
            <w:tcW w:w="2301"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DTR</w:t>
            </w:r>
          </w:p>
        </w:tc>
        <w:tc>
          <w:tcPr>
            <w:tcW w:w="2764"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continue"/>
            <w:vAlign w:val="center"/>
          </w:tcPr>
          <w:p>
            <w:pPr>
              <w:spacing w:after="0"/>
              <w:jc w:val="center"/>
              <w:rPr>
                <w:rFonts w:hint="default" w:ascii="Calibri" w:hAnsi="Calibri" w:cs="Calibri"/>
                <w:sz w:val="22"/>
                <w:szCs w:val="22"/>
              </w:rPr>
            </w:pPr>
          </w:p>
        </w:tc>
        <w:tc>
          <w:tcPr>
            <w:tcW w:w="2523" w:type="dxa"/>
            <w:vAlign w:val="center"/>
          </w:tcPr>
          <w:p>
            <w:pPr>
              <w:spacing w:after="0"/>
              <w:jc w:val="center"/>
              <w:rPr>
                <w:rFonts w:hint="default" w:hAnsi="Calibri" w:cs="Calibri" w:asciiTheme="minorAscii"/>
                <w:sz w:val="22"/>
                <w:szCs w:val="22"/>
              </w:rPr>
            </w:pPr>
            <w:r>
              <w:rPr>
                <w:rFonts w:hint="default" w:hAnsi="Calibri" w:cs="Calibri" w:asciiTheme="minorAscii"/>
                <w:sz w:val="22"/>
                <w:szCs w:val="22"/>
              </w:rPr>
              <w:t>5</w:t>
            </w:r>
          </w:p>
        </w:tc>
        <w:tc>
          <w:tcPr>
            <w:tcW w:w="2301"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GND</w:t>
            </w:r>
          </w:p>
        </w:tc>
        <w:tc>
          <w:tcPr>
            <w:tcW w:w="2764"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GND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continue"/>
            <w:vAlign w:val="center"/>
          </w:tcPr>
          <w:p>
            <w:pPr>
              <w:spacing w:after="0"/>
              <w:jc w:val="center"/>
              <w:rPr>
                <w:rFonts w:hint="default" w:ascii="Calibri" w:hAnsi="Calibri" w:cs="Calibri"/>
                <w:sz w:val="22"/>
                <w:szCs w:val="22"/>
              </w:rPr>
            </w:pPr>
          </w:p>
        </w:tc>
        <w:tc>
          <w:tcPr>
            <w:tcW w:w="2523" w:type="dxa"/>
            <w:vAlign w:val="center"/>
          </w:tcPr>
          <w:p>
            <w:pPr>
              <w:spacing w:after="0"/>
              <w:jc w:val="center"/>
              <w:rPr>
                <w:rFonts w:hint="default" w:hAnsi="Calibri" w:cs="Calibri" w:asciiTheme="minorAscii"/>
                <w:sz w:val="22"/>
                <w:szCs w:val="22"/>
              </w:rPr>
            </w:pPr>
            <w:r>
              <w:rPr>
                <w:rFonts w:hint="default" w:hAnsi="Calibri" w:cs="Calibri" w:asciiTheme="minorAscii"/>
                <w:sz w:val="22"/>
                <w:szCs w:val="22"/>
              </w:rPr>
              <w:t>6</w:t>
            </w:r>
          </w:p>
        </w:tc>
        <w:tc>
          <w:tcPr>
            <w:tcW w:w="2301"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DSR</w:t>
            </w:r>
          </w:p>
        </w:tc>
        <w:tc>
          <w:tcPr>
            <w:tcW w:w="2764"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continue"/>
            <w:vAlign w:val="center"/>
          </w:tcPr>
          <w:p>
            <w:pPr>
              <w:spacing w:after="0"/>
              <w:jc w:val="center"/>
              <w:rPr>
                <w:rFonts w:hint="default" w:ascii="Calibri" w:hAnsi="Calibri" w:cs="Calibri"/>
                <w:sz w:val="22"/>
                <w:szCs w:val="22"/>
              </w:rPr>
            </w:pPr>
          </w:p>
        </w:tc>
        <w:tc>
          <w:tcPr>
            <w:tcW w:w="2523" w:type="dxa"/>
            <w:vAlign w:val="center"/>
          </w:tcPr>
          <w:p>
            <w:pPr>
              <w:spacing w:after="0"/>
              <w:jc w:val="center"/>
              <w:rPr>
                <w:rFonts w:hint="default" w:hAnsi="Calibri" w:cs="Calibri" w:asciiTheme="minorAscii"/>
                <w:sz w:val="22"/>
                <w:szCs w:val="22"/>
              </w:rPr>
            </w:pPr>
            <w:r>
              <w:rPr>
                <w:rFonts w:hint="default" w:hAnsi="Calibri" w:cs="Calibri" w:asciiTheme="minorAscii"/>
                <w:sz w:val="22"/>
                <w:szCs w:val="22"/>
              </w:rPr>
              <w:t>7</w:t>
            </w:r>
          </w:p>
        </w:tc>
        <w:tc>
          <w:tcPr>
            <w:tcW w:w="2301"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RTS</w:t>
            </w:r>
          </w:p>
        </w:tc>
        <w:tc>
          <w:tcPr>
            <w:tcW w:w="2764"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continue"/>
            <w:vAlign w:val="center"/>
          </w:tcPr>
          <w:p>
            <w:pPr>
              <w:spacing w:after="0"/>
              <w:jc w:val="center"/>
              <w:rPr>
                <w:rFonts w:hint="default" w:ascii="Calibri" w:hAnsi="Calibri" w:cs="Calibri"/>
                <w:sz w:val="22"/>
                <w:szCs w:val="22"/>
              </w:rPr>
            </w:pPr>
          </w:p>
        </w:tc>
        <w:tc>
          <w:tcPr>
            <w:tcW w:w="2523" w:type="dxa"/>
            <w:vAlign w:val="center"/>
          </w:tcPr>
          <w:p>
            <w:pPr>
              <w:spacing w:after="0"/>
              <w:jc w:val="center"/>
              <w:rPr>
                <w:rFonts w:hint="default" w:hAnsi="Calibri" w:cs="Calibri" w:asciiTheme="minorAscii"/>
                <w:sz w:val="22"/>
                <w:szCs w:val="22"/>
              </w:rPr>
            </w:pPr>
            <w:r>
              <w:rPr>
                <w:rFonts w:hint="default" w:hAnsi="Calibri" w:cs="Calibri" w:asciiTheme="minorAscii"/>
                <w:sz w:val="22"/>
                <w:szCs w:val="22"/>
              </w:rPr>
              <w:t>8</w:t>
            </w:r>
          </w:p>
        </w:tc>
        <w:tc>
          <w:tcPr>
            <w:tcW w:w="2301"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CTS</w:t>
            </w:r>
          </w:p>
        </w:tc>
        <w:tc>
          <w:tcPr>
            <w:tcW w:w="2764"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99" w:type="dxa"/>
            <w:vMerge w:val="continue"/>
            <w:vAlign w:val="center"/>
          </w:tcPr>
          <w:p>
            <w:pPr>
              <w:spacing w:after="0"/>
              <w:jc w:val="center"/>
              <w:rPr>
                <w:rFonts w:hint="default" w:ascii="Calibri" w:hAnsi="Calibri" w:cs="Calibri"/>
                <w:sz w:val="22"/>
                <w:szCs w:val="22"/>
              </w:rPr>
            </w:pPr>
          </w:p>
        </w:tc>
        <w:tc>
          <w:tcPr>
            <w:tcW w:w="2523" w:type="dxa"/>
            <w:vAlign w:val="center"/>
          </w:tcPr>
          <w:p>
            <w:pPr>
              <w:spacing w:after="0"/>
              <w:jc w:val="center"/>
              <w:rPr>
                <w:rFonts w:hint="default" w:hAnsi="Calibri" w:cs="Calibri" w:asciiTheme="minorAscii"/>
                <w:sz w:val="22"/>
                <w:szCs w:val="22"/>
              </w:rPr>
            </w:pPr>
            <w:r>
              <w:rPr>
                <w:rFonts w:hint="default" w:hAnsi="Calibri" w:cs="Calibri" w:asciiTheme="minorAscii"/>
                <w:sz w:val="22"/>
                <w:szCs w:val="22"/>
              </w:rPr>
              <w:t>9</w:t>
            </w:r>
          </w:p>
        </w:tc>
        <w:tc>
          <w:tcPr>
            <w:tcW w:w="2301"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RI</w:t>
            </w:r>
          </w:p>
        </w:tc>
        <w:tc>
          <w:tcPr>
            <w:tcW w:w="2764" w:type="dxa"/>
            <w:tcBorders>
              <w:right w:val="single" w:color="auto" w:sz="4" w:space="0"/>
            </w:tcBorders>
            <w:vAlign w:val="center"/>
          </w:tcPr>
          <w:p>
            <w:pPr>
              <w:spacing w:after="0"/>
              <w:jc w:val="center"/>
              <w:rPr>
                <w:rFonts w:hint="default" w:hAnsi="Calibri" w:cs="Calibri" w:asciiTheme="minorAscii"/>
                <w:sz w:val="22"/>
                <w:szCs w:val="22"/>
                <w:lang w:eastAsia="zh-CN"/>
              </w:rPr>
            </w:pPr>
            <w:r>
              <w:rPr>
                <w:rFonts w:hint="default" w:hAnsi="Calibri" w:cs="Calibri" w:asciiTheme="minorAscii"/>
                <w:sz w:val="22"/>
                <w:szCs w:val="22"/>
                <w:lang w:eastAsia="zh-CN"/>
              </w:rPr>
              <w:t>N/A</w:t>
            </w:r>
          </w:p>
        </w:tc>
      </w:tr>
    </w:tbl>
    <w:p>
      <w:pPr>
        <w:autoSpaceDE w:val="0"/>
        <w:autoSpaceDN w:val="0"/>
        <w:adjustRightInd w:val="0"/>
        <w:spacing w:after="0"/>
        <w:jc w:val="both"/>
        <w:rPr>
          <w:rFonts w:hint="eastAsia" w:ascii="Calibri" w:hAnsi="Calibri" w:cs="Calibri"/>
          <w:b w:val="0"/>
          <w:bCs/>
          <w:color w:val="000000"/>
          <w:sz w:val="22"/>
          <w:szCs w:val="22"/>
          <w:lang w:val="en-US" w:eastAsia="zh-CN"/>
        </w:rPr>
      </w:pPr>
      <w:bookmarkStart w:id="53" w:name="_Toc438481105"/>
    </w:p>
    <w:p>
      <w:pPr>
        <w:autoSpaceDE w:val="0"/>
        <w:autoSpaceDN w:val="0"/>
        <w:adjustRightInd w:val="0"/>
        <w:spacing w:after="0"/>
        <w:jc w:val="both"/>
        <w:rPr>
          <w:rFonts w:cs="Arial"/>
          <w:color w:val="000000"/>
          <w:szCs w:val="21"/>
          <w:lang w:eastAsia="zh-CN"/>
        </w:rPr>
      </w:pPr>
      <w:r>
        <w:rPr>
          <w:rFonts w:hint="eastAsia" w:ascii="Calibri" w:hAnsi="Calibri" w:cs="Calibri"/>
          <w:b w:val="0"/>
          <w:bCs/>
          <w:color w:val="000000"/>
          <w:sz w:val="22"/>
          <w:szCs w:val="22"/>
          <w:lang w:val="en-US" w:eastAsia="zh-CN"/>
        </w:rPr>
        <w:t>The 9</w:t>
      </w:r>
      <w:r>
        <w:rPr>
          <w:rFonts w:hint="eastAsia" w:ascii="Calibri" w:hAnsi="Calibri" w:cs="Calibri"/>
          <w:b w:val="0"/>
          <w:bCs/>
          <w:color w:val="000000"/>
          <w:sz w:val="22"/>
          <w:szCs w:val="22"/>
          <w:vertAlign w:val="superscript"/>
          <w:lang w:val="en-US" w:eastAsia="zh-CN"/>
        </w:rPr>
        <w:t>th</w:t>
      </w:r>
      <w:r>
        <w:rPr>
          <w:rFonts w:hint="eastAsia" w:ascii="Calibri" w:hAnsi="Calibri" w:cs="Calibri"/>
          <w:b w:val="0"/>
          <w:bCs/>
          <w:color w:val="000000"/>
          <w:sz w:val="22"/>
          <w:szCs w:val="22"/>
          <w:lang w:val="en-US" w:eastAsia="zh-CN"/>
        </w:rPr>
        <w:t xml:space="preserve"> pin on the DB9 defaults to R1,Though the jumper can be set to 5V or 12V. Are defined as follows:</w:t>
      </w:r>
      <w:r>
        <w:rPr>
          <w:rFonts w:hint="eastAsia" w:ascii="Calibri" w:hAnsi="Calibri" w:cs="Calibri"/>
          <w:b w:val="0"/>
          <w:bCs/>
          <w:color w:val="000000"/>
          <w:sz w:val="22"/>
          <w:szCs w:val="22"/>
          <w:lang w:val="en-US" w:eastAsia="zh-CN"/>
        </w:rPr>
        <w:br w:type="textWrapping"/>
      </w:r>
    </w:p>
    <w:tbl>
      <w:tblPr>
        <w:tblStyle w:val="39"/>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51"/>
        <w:gridCol w:w="3402"/>
        <w:gridCol w:w="31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951" w:type="dxa"/>
            <w:vMerge w:val="restart"/>
            <w:shd w:val="clear" w:color="auto" w:fill="auto"/>
            <w:vAlign w:val="top"/>
          </w:tcPr>
          <w:p>
            <w:pPr>
              <w:autoSpaceDE w:val="0"/>
              <w:autoSpaceDN w:val="0"/>
              <w:adjustRightInd w:val="0"/>
              <w:spacing w:after="0"/>
              <w:jc w:val="both"/>
              <w:rPr>
                <w:rFonts w:hint="default" w:ascii="Calibri" w:hAnsi="Calibri" w:cs="Calibri"/>
                <w:color w:val="000000"/>
                <w:sz w:val="22"/>
                <w:szCs w:val="22"/>
                <w:lang w:eastAsia="zh-CN"/>
              </w:rPr>
            </w:pPr>
          </w:p>
          <w:p>
            <w:pPr>
              <w:autoSpaceDE w:val="0"/>
              <w:autoSpaceDN w:val="0"/>
              <w:adjustRightInd w:val="0"/>
              <w:spacing w:after="0"/>
              <w:jc w:val="both"/>
              <w:rPr>
                <w:rFonts w:hint="default" w:ascii="Calibri" w:hAnsi="Calibri" w:cs="Calibri"/>
                <w:color w:val="000000"/>
                <w:sz w:val="22"/>
                <w:szCs w:val="22"/>
                <w:lang w:eastAsia="zh-CN"/>
              </w:rPr>
            </w:pPr>
            <w:r>
              <w:rPr>
                <w:rFonts w:hint="default" w:ascii="Calibri" w:hAnsi="Calibri" w:cs="Calibri"/>
                <w:color w:val="000000"/>
                <w:sz w:val="22"/>
                <w:szCs w:val="22"/>
                <w:lang w:eastAsia="zh-CN"/>
              </w:rPr>
              <w:drawing>
                <wp:inline distT="0" distB="0" distL="114300" distR="114300">
                  <wp:extent cx="1065530" cy="751205"/>
                  <wp:effectExtent l="0" t="0" r="1270" b="10795"/>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26"/>
                          <a:stretch>
                            <a:fillRect/>
                          </a:stretch>
                        </pic:blipFill>
                        <pic:spPr>
                          <a:xfrm>
                            <a:off x="0" y="0"/>
                            <a:ext cx="1065530" cy="751205"/>
                          </a:xfrm>
                          <a:prstGeom prst="rect">
                            <a:avLst/>
                          </a:prstGeom>
                          <a:noFill/>
                          <a:ln w="9525">
                            <a:noFill/>
                          </a:ln>
                        </pic:spPr>
                      </pic:pic>
                    </a:graphicData>
                  </a:graphic>
                </wp:inline>
              </w:drawing>
            </w:r>
          </w:p>
        </w:tc>
        <w:tc>
          <w:tcPr>
            <w:tcW w:w="3402" w:type="dxa"/>
            <w:shd w:val="clear" w:color="auto" w:fill="BEBEBE"/>
            <w:vAlign w:val="center"/>
          </w:tcPr>
          <w:p>
            <w:pPr>
              <w:spacing w:after="0"/>
              <w:jc w:val="center"/>
              <w:rPr>
                <w:rFonts w:hint="default" w:ascii="Calibri" w:hAnsi="Calibri" w:cs="Calibri"/>
                <w:b w:val="0"/>
                <w:bCs/>
                <w:sz w:val="22"/>
                <w:szCs w:val="22"/>
                <w:lang w:eastAsia="zh-CN"/>
              </w:rPr>
            </w:pPr>
            <w:r>
              <w:rPr>
                <w:rFonts w:hint="default" w:ascii="Calibri" w:hAnsi="Calibri" w:cs="Calibri"/>
                <w:b w:val="0"/>
                <w:bCs/>
                <w:sz w:val="22"/>
                <w:szCs w:val="22"/>
                <w:lang w:val="en-US" w:eastAsia="zh-CN"/>
              </w:rPr>
              <w:t>Set up</w:t>
            </w:r>
          </w:p>
        </w:tc>
        <w:tc>
          <w:tcPr>
            <w:tcW w:w="3169" w:type="dxa"/>
            <w:shd w:val="clear" w:color="auto" w:fill="BEBEBE"/>
            <w:vAlign w:val="center"/>
          </w:tcPr>
          <w:p>
            <w:pPr>
              <w:spacing w:after="0"/>
              <w:jc w:val="center"/>
              <w:rPr>
                <w:rFonts w:hint="default" w:ascii="Calibri" w:hAnsi="Calibri" w:cs="Calibri"/>
                <w:b w:val="0"/>
                <w:bCs/>
                <w:sz w:val="22"/>
                <w:szCs w:val="22"/>
                <w:lang w:val="en-US" w:eastAsia="zh-CN"/>
              </w:rPr>
            </w:pPr>
            <w:r>
              <w:rPr>
                <w:rFonts w:hint="default" w:ascii="Calibri" w:hAnsi="Calibri" w:cs="Calibri"/>
                <w:b w:val="0"/>
                <w:bCs/>
                <w:sz w:val="22"/>
                <w:szCs w:val="22"/>
                <w:lang w:val="en-US" w:eastAsia="zh-CN"/>
              </w:rPr>
              <w:t>Function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951" w:type="dxa"/>
            <w:vMerge w:val="continue"/>
            <w:vAlign w:val="top"/>
          </w:tcPr>
          <w:p>
            <w:pPr>
              <w:autoSpaceDE w:val="0"/>
              <w:autoSpaceDN w:val="0"/>
              <w:adjustRightInd w:val="0"/>
              <w:spacing w:after="0"/>
              <w:jc w:val="both"/>
              <w:rPr>
                <w:rFonts w:hint="default" w:ascii="Calibri" w:hAnsi="Calibri" w:cs="Calibri"/>
                <w:color w:val="000000"/>
                <w:sz w:val="22"/>
                <w:szCs w:val="22"/>
                <w:lang w:eastAsia="zh-CN"/>
              </w:rPr>
            </w:pPr>
          </w:p>
        </w:tc>
        <w:tc>
          <w:tcPr>
            <w:tcW w:w="3402" w:type="dxa"/>
            <w:vAlign w:val="center"/>
          </w:tcPr>
          <w:p>
            <w:pPr>
              <w:autoSpaceDE w:val="0"/>
              <w:autoSpaceDN w:val="0"/>
              <w:adjustRightInd w:val="0"/>
              <w:spacing w:after="0"/>
              <w:jc w:val="center"/>
              <w:rPr>
                <w:rFonts w:hint="default" w:ascii="Calibri" w:hAnsi="Calibri" w:cs="Calibri"/>
                <w:sz w:val="22"/>
                <w:szCs w:val="22"/>
                <w:lang w:eastAsia="zh-CN"/>
              </w:rPr>
            </w:pPr>
            <w:r>
              <w:rPr>
                <w:rFonts w:hint="default" w:ascii="Calibri" w:hAnsi="Calibri" w:cs="Calibri"/>
                <w:sz w:val="22"/>
                <w:szCs w:val="22"/>
                <w:lang w:eastAsia="zh-CN"/>
              </w:rPr>
              <w:t>（1-2）</w:t>
            </w:r>
          </w:p>
        </w:tc>
        <w:tc>
          <w:tcPr>
            <w:tcW w:w="3169" w:type="dxa"/>
            <w:vAlign w:val="center"/>
          </w:tcPr>
          <w:p>
            <w:pPr>
              <w:autoSpaceDE w:val="0"/>
              <w:autoSpaceDN w:val="0"/>
              <w:adjustRightInd w:val="0"/>
              <w:spacing w:after="0"/>
              <w:jc w:val="center"/>
              <w:rPr>
                <w:rFonts w:hint="default" w:ascii="Calibri" w:hAnsi="Calibri" w:cs="Calibri"/>
                <w:sz w:val="22"/>
                <w:szCs w:val="22"/>
                <w:lang w:eastAsia="zh-CN"/>
              </w:rPr>
            </w:pPr>
            <w:r>
              <w:rPr>
                <w:rFonts w:hint="default" w:ascii="Calibri" w:hAnsi="Calibri" w:cs="Calibri"/>
                <w:sz w:val="22"/>
                <w:szCs w:val="22"/>
                <w:lang w:eastAsia="zh-CN"/>
              </w:rPr>
              <w:t>+5V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951" w:type="dxa"/>
            <w:vMerge w:val="continue"/>
            <w:vAlign w:val="top"/>
          </w:tcPr>
          <w:p>
            <w:pPr>
              <w:autoSpaceDE w:val="0"/>
              <w:autoSpaceDN w:val="0"/>
              <w:adjustRightInd w:val="0"/>
              <w:spacing w:after="0"/>
              <w:jc w:val="both"/>
              <w:rPr>
                <w:rFonts w:hint="default" w:ascii="Calibri" w:hAnsi="Calibri" w:cs="Calibri"/>
                <w:color w:val="000000"/>
                <w:sz w:val="22"/>
                <w:szCs w:val="22"/>
                <w:lang w:eastAsia="zh-CN"/>
              </w:rPr>
            </w:pPr>
          </w:p>
        </w:tc>
        <w:tc>
          <w:tcPr>
            <w:tcW w:w="3402" w:type="dxa"/>
            <w:vAlign w:val="center"/>
          </w:tcPr>
          <w:p>
            <w:pPr>
              <w:autoSpaceDE w:val="0"/>
              <w:autoSpaceDN w:val="0"/>
              <w:adjustRightInd w:val="0"/>
              <w:spacing w:after="0"/>
              <w:jc w:val="center"/>
              <w:rPr>
                <w:rFonts w:hint="default" w:ascii="Calibri" w:hAnsi="Calibri" w:cs="Calibri"/>
                <w:sz w:val="22"/>
                <w:szCs w:val="22"/>
                <w:lang w:eastAsia="zh-CN"/>
              </w:rPr>
            </w:pPr>
            <w:r>
              <w:rPr>
                <w:rFonts w:hint="default" w:ascii="Calibri" w:hAnsi="Calibri" w:cs="Calibri"/>
                <w:sz w:val="22"/>
                <w:szCs w:val="22"/>
                <w:lang w:eastAsia="zh-CN"/>
              </w:rPr>
              <w:t>（3-4）</w:t>
            </w:r>
          </w:p>
        </w:tc>
        <w:tc>
          <w:tcPr>
            <w:tcW w:w="3169" w:type="dxa"/>
            <w:vAlign w:val="center"/>
          </w:tcPr>
          <w:p>
            <w:pPr>
              <w:autoSpaceDE w:val="0"/>
              <w:autoSpaceDN w:val="0"/>
              <w:adjustRightInd w:val="0"/>
              <w:spacing w:after="0"/>
              <w:jc w:val="center"/>
              <w:rPr>
                <w:rFonts w:hint="default" w:ascii="Calibri" w:hAnsi="Calibri" w:cs="Calibri"/>
                <w:sz w:val="22"/>
                <w:szCs w:val="22"/>
                <w:lang w:eastAsia="zh-CN"/>
              </w:rPr>
            </w:pPr>
            <w:r>
              <w:rPr>
                <w:rFonts w:hint="default" w:ascii="Calibri" w:hAnsi="Calibri" w:cs="Calibri"/>
                <w:sz w:val="22"/>
                <w:szCs w:val="22"/>
                <w:lang w:eastAsia="zh-CN"/>
              </w:rPr>
              <w:t>+12V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951" w:type="dxa"/>
            <w:vMerge w:val="continue"/>
            <w:vAlign w:val="top"/>
          </w:tcPr>
          <w:p>
            <w:pPr>
              <w:autoSpaceDE w:val="0"/>
              <w:autoSpaceDN w:val="0"/>
              <w:adjustRightInd w:val="0"/>
              <w:spacing w:after="0"/>
              <w:jc w:val="both"/>
              <w:rPr>
                <w:rFonts w:hint="default" w:ascii="Calibri" w:hAnsi="Calibri" w:cs="Calibri"/>
                <w:color w:val="000000"/>
                <w:sz w:val="22"/>
                <w:szCs w:val="22"/>
                <w:lang w:eastAsia="zh-CN"/>
              </w:rPr>
            </w:pPr>
          </w:p>
        </w:tc>
        <w:tc>
          <w:tcPr>
            <w:tcW w:w="3402" w:type="dxa"/>
            <w:vAlign w:val="center"/>
          </w:tcPr>
          <w:p>
            <w:pPr>
              <w:autoSpaceDE w:val="0"/>
              <w:autoSpaceDN w:val="0"/>
              <w:adjustRightInd w:val="0"/>
              <w:spacing w:after="0"/>
              <w:jc w:val="center"/>
              <w:rPr>
                <w:rFonts w:hint="default" w:ascii="Calibri" w:hAnsi="Calibri" w:cs="Calibri"/>
                <w:sz w:val="22"/>
                <w:szCs w:val="22"/>
                <w:lang w:eastAsia="zh-CN"/>
              </w:rPr>
            </w:pPr>
            <w:r>
              <w:rPr>
                <w:rFonts w:hint="default" w:ascii="Calibri" w:hAnsi="Calibri" w:cs="Calibri"/>
                <w:sz w:val="22"/>
                <w:szCs w:val="22"/>
                <w:lang w:eastAsia="zh-CN"/>
              </w:rPr>
              <w:t>（5-6）</w:t>
            </w:r>
          </w:p>
        </w:tc>
        <w:tc>
          <w:tcPr>
            <w:tcW w:w="3169" w:type="dxa"/>
            <w:vAlign w:val="center"/>
          </w:tcPr>
          <w:p>
            <w:pPr>
              <w:autoSpaceDE w:val="0"/>
              <w:autoSpaceDN w:val="0"/>
              <w:adjustRightInd w:val="0"/>
              <w:spacing w:after="0"/>
              <w:jc w:val="center"/>
              <w:rPr>
                <w:rFonts w:hint="default" w:ascii="Calibri" w:hAnsi="Calibri" w:cs="Calibri"/>
                <w:sz w:val="22"/>
                <w:szCs w:val="22"/>
                <w:lang w:eastAsia="zh-CN"/>
              </w:rPr>
            </w:pPr>
            <w:r>
              <w:rPr>
                <w:rFonts w:hint="default" w:ascii="Calibri" w:hAnsi="Calibri" w:cs="Calibri"/>
                <w:sz w:val="22"/>
                <w:szCs w:val="22"/>
                <w:lang w:val="en-US" w:eastAsia="zh-CN"/>
              </w:rPr>
              <w:t>Ring</w:t>
            </w:r>
            <w:r>
              <w:rPr>
                <w:rFonts w:hint="default" w:ascii="Calibri" w:hAnsi="Calibri" w:cs="Calibri"/>
                <w:sz w:val="22"/>
                <w:szCs w:val="22"/>
                <w:lang w:eastAsia="zh-CN"/>
              </w:rPr>
              <w:t>（</w:t>
            </w:r>
            <w:r>
              <w:rPr>
                <w:rFonts w:hint="default" w:ascii="Calibri" w:hAnsi="Calibri" w:cs="Calibri"/>
                <w:sz w:val="22"/>
                <w:szCs w:val="22"/>
                <w:lang w:val="en-US" w:eastAsia="zh-CN"/>
              </w:rPr>
              <w:t>default</w:t>
            </w:r>
            <w:r>
              <w:rPr>
                <w:rFonts w:hint="default" w:ascii="Calibri" w:hAnsi="Calibri" w:cs="Calibri"/>
                <w:sz w:val="22"/>
                <w:szCs w:val="22"/>
                <w:lang w:eastAsia="zh-CN"/>
              </w:rPr>
              <w:t>）</w:t>
            </w:r>
          </w:p>
        </w:tc>
      </w:tr>
    </w:tbl>
    <w:p>
      <w:pPr>
        <w:autoSpaceDE w:val="0"/>
        <w:autoSpaceDN w:val="0"/>
        <w:adjustRightInd w:val="0"/>
        <w:spacing w:after="0"/>
        <w:ind w:firstLine="420"/>
        <w:rPr>
          <w:rFonts w:hint="default" w:ascii="Calibri" w:hAnsi="Calibri" w:cs="Calibri"/>
          <w:b/>
          <w:color w:val="000000"/>
          <w:sz w:val="22"/>
          <w:szCs w:val="22"/>
          <w:lang w:eastAsia="zh-CN"/>
        </w:rPr>
      </w:pPr>
    </w:p>
    <w:p>
      <w:pPr>
        <w:autoSpaceDE w:val="0"/>
        <w:autoSpaceDN w:val="0"/>
        <w:adjustRightInd w:val="0"/>
        <w:spacing w:after="0"/>
        <w:ind w:firstLine="420"/>
        <w:rPr>
          <w:rFonts w:hint="default" w:ascii="Calibri" w:hAnsi="Calibri" w:cs="Calibri"/>
          <w:b/>
          <w:color w:val="000000"/>
          <w:sz w:val="22"/>
          <w:szCs w:val="22"/>
          <w:lang w:eastAsia="zh-CN"/>
        </w:rPr>
      </w:pPr>
    </w:p>
    <w:p>
      <w:pPr>
        <w:autoSpaceDE w:val="0"/>
        <w:autoSpaceDN w:val="0"/>
        <w:adjustRightInd w:val="0"/>
        <w:spacing w:after="0"/>
        <w:ind w:firstLine="420"/>
        <w:rPr>
          <w:rFonts w:hint="default" w:ascii="Calibri" w:hAnsi="Calibri" w:cs="Calibri"/>
          <w:b/>
          <w:color w:val="000000"/>
          <w:sz w:val="22"/>
          <w:szCs w:val="22"/>
          <w:lang w:eastAsia="zh-CN"/>
        </w:rPr>
      </w:pPr>
    </w:p>
    <w:p>
      <w:pPr>
        <w:autoSpaceDE w:val="0"/>
        <w:autoSpaceDN w:val="0"/>
        <w:adjustRightInd w:val="0"/>
        <w:spacing w:after="0"/>
        <w:ind w:firstLine="420"/>
        <w:rPr>
          <w:rFonts w:hint="default" w:ascii="Calibri" w:hAnsi="Calibri" w:cs="Calibri"/>
          <w:b/>
          <w:color w:val="000000"/>
          <w:sz w:val="22"/>
          <w:szCs w:val="22"/>
          <w:lang w:eastAsia="zh-CN"/>
        </w:rPr>
      </w:pPr>
    </w:p>
    <w:bookmarkEnd w:id="53"/>
    <w:p>
      <w:pPr>
        <w:pStyle w:val="77"/>
        <w:widowControl w:val="0"/>
        <w:numPr>
          <w:ilvl w:val="0"/>
          <w:numId w:val="5"/>
        </w:numPr>
        <w:spacing w:after="0"/>
        <w:jc w:val="both"/>
        <w:rPr>
          <w:rFonts w:hint="default" w:ascii="Calibri" w:hAnsi="Calibri" w:cs="Calibri"/>
          <w:color w:val="000000"/>
          <w:sz w:val="22"/>
          <w:szCs w:val="22"/>
          <w:lang w:eastAsia="zh-CN"/>
        </w:rPr>
      </w:pPr>
      <w:r>
        <w:rPr>
          <w:rFonts w:hint="default" w:ascii="Calibri" w:hAnsi="Calibri" w:cs="Calibri"/>
          <w:b/>
          <w:sz w:val="22"/>
          <w:szCs w:val="22"/>
          <w:lang w:eastAsia="zh-CN"/>
        </w:rPr>
        <w:t>USB</w:t>
      </w:r>
    </w:p>
    <w:p>
      <w:pPr>
        <w:pStyle w:val="77"/>
        <w:widowControl w:val="0"/>
        <w:numPr>
          <w:ilvl w:val="0"/>
          <w:numId w:val="0"/>
        </w:numPr>
        <w:spacing w:after="0"/>
        <w:ind w:leftChars="0"/>
        <w:jc w:val="both"/>
        <w:rPr>
          <w:rFonts w:hint="default" w:ascii="Calibri" w:hAnsi="Calibri" w:cs="Calibri"/>
          <w:color w:val="000000"/>
          <w:sz w:val="22"/>
          <w:szCs w:val="22"/>
          <w:lang w:eastAsia="zh-CN"/>
        </w:rPr>
      </w:pPr>
      <w:r>
        <w:rPr>
          <w:rFonts w:cs="Arial"/>
          <w:lang w:eastAsia="zh-CN"/>
        </w:rPr>
        <w:drawing>
          <wp:anchor distT="0" distB="0" distL="114300" distR="114300" simplePos="0" relativeHeight="251854848" behindDoc="0" locked="0" layoutInCell="1" allowOverlap="1">
            <wp:simplePos x="0" y="0"/>
            <wp:positionH relativeFrom="column">
              <wp:posOffset>81915</wp:posOffset>
            </wp:positionH>
            <wp:positionV relativeFrom="paragraph">
              <wp:posOffset>764540</wp:posOffset>
            </wp:positionV>
            <wp:extent cx="1676400" cy="1000125"/>
            <wp:effectExtent l="0" t="0" r="0" b="9525"/>
            <wp:wrapNone/>
            <wp:docPr id="65"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76"/>
                    <pic:cNvPicPr>
                      <a:picLocks noChangeAspect="1"/>
                    </pic:cNvPicPr>
                  </pic:nvPicPr>
                  <pic:blipFill>
                    <a:blip r:embed="rId27"/>
                    <a:stretch>
                      <a:fillRect/>
                    </a:stretch>
                  </pic:blipFill>
                  <pic:spPr>
                    <a:xfrm>
                      <a:off x="0" y="0"/>
                      <a:ext cx="1676400" cy="1000125"/>
                    </a:xfrm>
                    <a:prstGeom prst="rect">
                      <a:avLst/>
                    </a:prstGeom>
                    <a:noFill/>
                    <a:ln w="9525">
                      <a:noFill/>
                    </a:ln>
                  </pic:spPr>
                </pic:pic>
              </a:graphicData>
            </a:graphic>
          </wp:anchor>
        </w:drawing>
      </w:r>
      <w:r>
        <w:rPr>
          <w:rFonts w:hint="eastAsia" w:cs="Calibri"/>
          <w:b w:val="0"/>
          <w:bCs/>
          <w:sz w:val="22"/>
          <w:szCs w:val="22"/>
          <w:lang w:val="en-US" w:eastAsia="zh-CN"/>
        </w:rPr>
        <w:t>Ebox-3310 provides 2x2 standard USB interface,which can use 4 USB interfaces at the same time,The following is the definition of interface:</w:t>
      </w:r>
      <w:r>
        <w:rPr>
          <w:rFonts w:hint="default" w:ascii="Calibri" w:hAnsi="Calibri" w:cs="Calibri"/>
          <w:b/>
          <w:sz w:val="22"/>
          <w:szCs w:val="22"/>
          <w:lang w:eastAsia="zh-CN"/>
        </w:rPr>
        <w:br w:type="textWrapping"/>
      </w:r>
    </w:p>
    <w:tbl>
      <w:tblPr>
        <w:tblStyle w:val="38"/>
        <w:tblpPr w:leftFromText="180" w:rightFromText="180" w:vertAnchor="text" w:horzAnchor="margin" w:tblpXSpec="center" w:tblpY="-45"/>
        <w:tblOverlap w:val="never"/>
        <w:tblW w:w="84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1"/>
        <w:gridCol w:w="2348"/>
        <w:gridCol w:w="2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3251" w:type="dxa"/>
            <w:vMerge w:val="restart"/>
            <w:tcBorders>
              <w:top w:val="single" w:color="auto" w:sz="4" w:space="0"/>
              <w:left w:val="single" w:color="auto" w:sz="4" w:space="0"/>
              <w:right w:val="single" w:color="auto" w:sz="4" w:space="0"/>
            </w:tcBorders>
            <w:shd w:val="clear" w:color="auto" w:fill="auto"/>
            <w:vAlign w:val="center"/>
          </w:tcPr>
          <w:p>
            <w:pPr>
              <w:tabs>
                <w:tab w:val="left" w:pos="0"/>
              </w:tabs>
              <w:spacing w:after="0"/>
              <w:jc w:val="center"/>
              <w:rPr>
                <w:rFonts w:cs="Arial"/>
                <w:lang w:eastAsia="zh-CN"/>
              </w:rPr>
            </w:pPr>
          </w:p>
        </w:tc>
        <w:tc>
          <w:tcPr>
            <w:tcW w:w="2348" w:type="dxa"/>
            <w:tcBorders>
              <w:top w:val="single" w:color="auto" w:sz="4" w:space="0"/>
              <w:left w:val="single" w:color="auto" w:sz="4" w:space="0"/>
              <w:bottom w:val="single" w:color="auto" w:sz="2" w:space="0"/>
              <w:right w:val="single" w:color="auto" w:sz="2" w:space="0"/>
            </w:tcBorders>
            <w:shd w:val="clear" w:color="auto" w:fill="BEBEBE"/>
            <w:tcMar>
              <w:left w:w="0" w:type="dxa"/>
              <w:right w:w="0" w:type="dxa"/>
            </w:tcMar>
            <w:vAlign w:val="center"/>
          </w:tcPr>
          <w:p>
            <w:pPr>
              <w:spacing w:after="0"/>
              <w:jc w:val="center"/>
              <w:rPr>
                <w:rFonts w:cs="Arial"/>
                <w:b/>
                <w:szCs w:val="21"/>
                <w:lang w:eastAsia="zh-CN"/>
              </w:rPr>
            </w:pPr>
            <w:r>
              <w:rPr>
                <w:rFonts w:hint="eastAsia" w:cs="Arial"/>
                <w:b w:val="0"/>
                <w:bCs/>
                <w:szCs w:val="21"/>
                <w:lang w:val="en-US" w:eastAsia="zh-CN"/>
              </w:rPr>
              <w:t>Pin</w:t>
            </w:r>
            <w:r>
              <w:rPr>
                <w:rFonts w:hint="eastAsia" w:cs="Arial"/>
                <w:b/>
                <w:szCs w:val="21"/>
                <w:lang w:val="en-US" w:eastAsia="zh-CN"/>
              </w:rPr>
              <w:t xml:space="preserve"> </w:t>
            </w:r>
          </w:p>
        </w:tc>
        <w:tc>
          <w:tcPr>
            <w:tcW w:w="2818" w:type="dxa"/>
            <w:tcBorders>
              <w:top w:val="single" w:color="auto" w:sz="4" w:space="0"/>
              <w:left w:val="single" w:color="auto" w:sz="2" w:space="0"/>
              <w:bottom w:val="single" w:color="auto" w:sz="2" w:space="0"/>
              <w:right w:val="single" w:color="auto" w:sz="2" w:space="0"/>
            </w:tcBorders>
            <w:shd w:val="clear" w:color="auto" w:fill="BEBEBE"/>
            <w:tcMar>
              <w:left w:w="0" w:type="dxa"/>
              <w:right w:w="0" w:type="dxa"/>
            </w:tcMar>
            <w:vAlign w:val="center"/>
          </w:tcPr>
          <w:p>
            <w:pPr>
              <w:spacing w:after="0"/>
              <w:jc w:val="center"/>
              <w:rPr>
                <w:rFonts w:cs="Arial"/>
                <w:b/>
                <w:szCs w:val="21"/>
                <w:lang w:val="en-US" w:eastAsia="zh-CN"/>
              </w:rPr>
            </w:pPr>
            <w:r>
              <w:rPr>
                <w:rFonts w:hint="eastAsia" w:hAnsi="Calibri" w:cs="Calibri" w:asciiTheme="minorAscii"/>
                <w:b w:val="0"/>
                <w:bCs/>
                <w:sz w:val="22"/>
                <w:szCs w:val="22"/>
                <w:lang w:val="en-US" w:eastAsia="zh-CN"/>
              </w:rPr>
              <w:t>S</w:t>
            </w:r>
            <w:r>
              <w:rPr>
                <w:rFonts w:hint="default" w:hAnsi="Calibri" w:cs="Calibri" w:asciiTheme="minorAscii"/>
                <w:b w:val="0"/>
                <w:bCs/>
                <w:sz w:val="22"/>
                <w:szCs w:val="22"/>
                <w:lang w:val="en-US" w:eastAsia="zh-CN"/>
              </w:rPr>
              <w:t>ignal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3251" w:type="dxa"/>
            <w:vMerge w:val="continue"/>
            <w:tcBorders>
              <w:left w:val="single" w:color="auto" w:sz="4" w:space="0"/>
              <w:right w:val="single" w:color="auto" w:sz="4" w:space="0"/>
            </w:tcBorders>
            <w:vAlign w:val="center"/>
          </w:tcPr>
          <w:p>
            <w:pPr>
              <w:spacing w:after="0"/>
              <w:jc w:val="center"/>
              <w:rPr>
                <w:rFonts w:cs="Arial"/>
                <w:bCs/>
              </w:rPr>
            </w:pPr>
          </w:p>
        </w:tc>
        <w:tc>
          <w:tcPr>
            <w:tcW w:w="2348" w:type="dxa"/>
            <w:tcBorders>
              <w:top w:val="single" w:color="auto" w:sz="2" w:space="0"/>
              <w:left w:val="single" w:color="auto" w:sz="4" w:space="0"/>
              <w:bottom w:val="single" w:color="auto" w:sz="2" w:space="0"/>
              <w:right w:val="single" w:color="auto" w:sz="2" w:space="0"/>
            </w:tcBorders>
            <w:vAlign w:val="center"/>
          </w:tcPr>
          <w:p>
            <w:pPr>
              <w:spacing w:after="0"/>
              <w:jc w:val="center"/>
              <w:rPr>
                <w:rFonts w:cs="Arial" w:asciiTheme="minorAscii"/>
                <w:sz w:val="22"/>
                <w:szCs w:val="22"/>
              </w:rPr>
            </w:pPr>
            <w:r>
              <w:rPr>
                <w:rFonts w:cs="Arial" w:asciiTheme="minorAscii"/>
                <w:sz w:val="22"/>
                <w:szCs w:val="22"/>
              </w:rPr>
              <w:t>1</w:t>
            </w:r>
          </w:p>
        </w:tc>
        <w:tc>
          <w:tcPr>
            <w:tcW w:w="2818" w:type="dxa"/>
            <w:tcBorders>
              <w:top w:val="single" w:color="auto" w:sz="2" w:space="0"/>
              <w:left w:val="single" w:color="auto" w:sz="2" w:space="0"/>
              <w:bottom w:val="single" w:color="auto" w:sz="2" w:space="0"/>
              <w:right w:val="single" w:color="auto" w:sz="2" w:space="0"/>
            </w:tcBorders>
            <w:vAlign w:val="center"/>
          </w:tcPr>
          <w:p>
            <w:pPr>
              <w:spacing w:after="0"/>
              <w:jc w:val="center"/>
              <w:rPr>
                <w:rFonts w:cs="Arial" w:asciiTheme="minorAscii"/>
                <w:sz w:val="22"/>
                <w:szCs w:val="22"/>
              </w:rPr>
            </w:pPr>
            <w:r>
              <w:rPr>
                <w:rFonts w:cs="Arial" w:asciiTheme="minorAscii"/>
                <w:sz w:val="22"/>
                <w:szCs w:val="22"/>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3251" w:type="dxa"/>
            <w:vMerge w:val="continue"/>
            <w:tcBorders>
              <w:left w:val="single" w:color="auto" w:sz="4" w:space="0"/>
              <w:right w:val="single" w:color="auto" w:sz="4" w:space="0"/>
            </w:tcBorders>
            <w:vAlign w:val="center"/>
          </w:tcPr>
          <w:p>
            <w:pPr>
              <w:spacing w:after="0"/>
              <w:jc w:val="center"/>
              <w:rPr>
                <w:rFonts w:cs="Arial"/>
                <w:bCs/>
              </w:rPr>
            </w:pPr>
          </w:p>
        </w:tc>
        <w:tc>
          <w:tcPr>
            <w:tcW w:w="2348" w:type="dxa"/>
            <w:tcBorders>
              <w:top w:val="single" w:color="auto" w:sz="2" w:space="0"/>
              <w:left w:val="single" w:color="auto" w:sz="4" w:space="0"/>
              <w:bottom w:val="single" w:color="auto" w:sz="2" w:space="0"/>
              <w:right w:val="single" w:color="auto" w:sz="2" w:space="0"/>
            </w:tcBorders>
            <w:vAlign w:val="center"/>
          </w:tcPr>
          <w:p>
            <w:pPr>
              <w:spacing w:after="0"/>
              <w:jc w:val="center"/>
              <w:rPr>
                <w:rFonts w:cs="Arial" w:asciiTheme="minorAscii"/>
                <w:sz w:val="22"/>
                <w:szCs w:val="22"/>
              </w:rPr>
            </w:pPr>
            <w:r>
              <w:rPr>
                <w:rFonts w:cs="Arial" w:asciiTheme="minorAscii"/>
                <w:sz w:val="22"/>
                <w:szCs w:val="22"/>
              </w:rPr>
              <w:t>2</w:t>
            </w:r>
          </w:p>
        </w:tc>
        <w:tc>
          <w:tcPr>
            <w:tcW w:w="2818" w:type="dxa"/>
            <w:tcBorders>
              <w:top w:val="single" w:color="auto" w:sz="2" w:space="0"/>
              <w:left w:val="single" w:color="auto" w:sz="2" w:space="0"/>
              <w:bottom w:val="single" w:color="auto" w:sz="2" w:space="0"/>
              <w:right w:val="single" w:color="auto" w:sz="2" w:space="0"/>
            </w:tcBorders>
            <w:vAlign w:val="center"/>
          </w:tcPr>
          <w:p>
            <w:pPr>
              <w:spacing w:after="0"/>
              <w:jc w:val="center"/>
              <w:rPr>
                <w:rFonts w:cs="Arial" w:asciiTheme="minorAscii"/>
                <w:sz w:val="22"/>
                <w:szCs w:val="22"/>
              </w:rPr>
            </w:pPr>
            <w:r>
              <w:rPr>
                <w:rFonts w:cs="Arial" w:asciiTheme="minorAscii"/>
                <w:sz w:val="22"/>
                <w:szCs w:val="22"/>
              </w:rPr>
              <w:t>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3251" w:type="dxa"/>
            <w:vMerge w:val="continue"/>
            <w:tcBorders>
              <w:left w:val="single" w:color="auto" w:sz="4" w:space="0"/>
              <w:right w:val="single" w:color="auto" w:sz="4" w:space="0"/>
            </w:tcBorders>
            <w:vAlign w:val="center"/>
          </w:tcPr>
          <w:p>
            <w:pPr>
              <w:spacing w:after="0"/>
              <w:jc w:val="center"/>
              <w:rPr>
                <w:rFonts w:cs="Arial"/>
                <w:bCs/>
              </w:rPr>
            </w:pPr>
          </w:p>
        </w:tc>
        <w:tc>
          <w:tcPr>
            <w:tcW w:w="2348" w:type="dxa"/>
            <w:tcBorders>
              <w:top w:val="single" w:color="auto" w:sz="2" w:space="0"/>
              <w:left w:val="single" w:color="auto" w:sz="4" w:space="0"/>
              <w:bottom w:val="single" w:color="auto" w:sz="2" w:space="0"/>
              <w:right w:val="single" w:color="auto" w:sz="2" w:space="0"/>
            </w:tcBorders>
            <w:vAlign w:val="center"/>
          </w:tcPr>
          <w:p>
            <w:pPr>
              <w:spacing w:after="0"/>
              <w:jc w:val="center"/>
              <w:rPr>
                <w:rFonts w:cs="Arial" w:asciiTheme="minorAscii"/>
                <w:sz w:val="22"/>
                <w:szCs w:val="22"/>
              </w:rPr>
            </w:pPr>
            <w:r>
              <w:rPr>
                <w:rFonts w:cs="Arial" w:asciiTheme="minorAscii"/>
                <w:sz w:val="22"/>
                <w:szCs w:val="22"/>
              </w:rPr>
              <w:t>3</w:t>
            </w:r>
          </w:p>
        </w:tc>
        <w:tc>
          <w:tcPr>
            <w:tcW w:w="2818" w:type="dxa"/>
            <w:tcBorders>
              <w:top w:val="single" w:color="auto" w:sz="2" w:space="0"/>
              <w:left w:val="single" w:color="auto" w:sz="2" w:space="0"/>
              <w:bottom w:val="single" w:color="auto" w:sz="2" w:space="0"/>
              <w:right w:val="single" w:color="auto" w:sz="2" w:space="0"/>
            </w:tcBorders>
            <w:vAlign w:val="center"/>
          </w:tcPr>
          <w:p>
            <w:pPr>
              <w:pStyle w:val="14"/>
              <w:spacing w:line="276" w:lineRule="auto"/>
              <w:rPr>
                <w:rFonts w:hAnsi="Arial" w:cs="Arial" w:asciiTheme="minorAscii"/>
                <w:sz w:val="22"/>
                <w:szCs w:val="22"/>
              </w:rPr>
            </w:pPr>
            <w:r>
              <w:rPr>
                <w:rFonts w:hAnsi="Arial" w:cs="Arial" w:asciiTheme="minorAscii"/>
                <w:sz w:val="22"/>
                <w:szCs w:val="22"/>
              </w:rPr>
              <w:t>Date+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3251" w:type="dxa"/>
            <w:vMerge w:val="continue"/>
            <w:tcBorders>
              <w:left w:val="single" w:color="auto" w:sz="4" w:space="0"/>
              <w:bottom w:val="single" w:color="auto" w:sz="4" w:space="0"/>
              <w:right w:val="single" w:color="auto" w:sz="4" w:space="0"/>
            </w:tcBorders>
            <w:shd w:val="clear" w:color="auto" w:fill="auto"/>
            <w:vAlign w:val="center"/>
          </w:tcPr>
          <w:p>
            <w:pPr>
              <w:spacing w:after="0"/>
              <w:jc w:val="center"/>
              <w:rPr>
                <w:rFonts w:cs="Arial"/>
                <w:bCs/>
              </w:rPr>
            </w:pPr>
          </w:p>
        </w:tc>
        <w:tc>
          <w:tcPr>
            <w:tcW w:w="2348" w:type="dxa"/>
            <w:tcBorders>
              <w:top w:val="single" w:color="auto" w:sz="2" w:space="0"/>
              <w:left w:val="single" w:color="auto" w:sz="4" w:space="0"/>
              <w:bottom w:val="single" w:color="auto" w:sz="4" w:space="0"/>
              <w:right w:val="single" w:color="auto" w:sz="2" w:space="0"/>
            </w:tcBorders>
            <w:shd w:val="clear" w:color="auto" w:fill="FFFFFF"/>
            <w:vAlign w:val="center"/>
          </w:tcPr>
          <w:p>
            <w:pPr>
              <w:spacing w:after="0"/>
              <w:jc w:val="center"/>
              <w:rPr>
                <w:rFonts w:cs="Arial" w:asciiTheme="minorAscii"/>
                <w:sz w:val="22"/>
                <w:szCs w:val="22"/>
              </w:rPr>
            </w:pPr>
            <w:r>
              <w:rPr>
                <w:rFonts w:cs="Arial" w:asciiTheme="minorAscii"/>
                <w:sz w:val="22"/>
                <w:szCs w:val="22"/>
              </w:rPr>
              <w:t>4</w:t>
            </w:r>
          </w:p>
        </w:tc>
        <w:tc>
          <w:tcPr>
            <w:tcW w:w="2818" w:type="dxa"/>
            <w:tcBorders>
              <w:top w:val="single" w:color="auto" w:sz="2" w:space="0"/>
              <w:left w:val="single" w:color="auto" w:sz="2" w:space="0"/>
              <w:bottom w:val="single" w:color="auto" w:sz="4" w:space="0"/>
              <w:right w:val="single" w:color="auto" w:sz="2" w:space="0"/>
            </w:tcBorders>
            <w:shd w:val="clear" w:color="auto" w:fill="FFFFFF"/>
            <w:vAlign w:val="center"/>
          </w:tcPr>
          <w:p>
            <w:pPr>
              <w:spacing w:after="0"/>
              <w:jc w:val="center"/>
              <w:rPr>
                <w:rFonts w:cs="Arial" w:asciiTheme="minorAscii"/>
                <w:sz w:val="22"/>
                <w:szCs w:val="22"/>
              </w:rPr>
            </w:pPr>
            <w:r>
              <w:rPr>
                <w:rFonts w:cs="Arial" w:asciiTheme="minorAscii"/>
                <w:sz w:val="22"/>
                <w:szCs w:val="22"/>
              </w:rPr>
              <w:t>GND</w:t>
            </w:r>
          </w:p>
        </w:tc>
      </w:tr>
    </w:tbl>
    <w:p>
      <w:pPr>
        <w:pStyle w:val="77"/>
        <w:widowControl w:val="0"/>
        <w:numPr>
          <w:ilvl w:val="0"/>
          <w:numId w:val="6"/>
        </w:numPr>
        <w:spacing w:after="0"/>
        <w:ind w:left="420" w:leftChars="0" w:hanging="420" w:firstLineChars="0"/>
        <w:jc w:val="both"/>
        <w:rPr>
          <w:rFonts w:hint="default" w:ascii="Calibri" w:hAnsi="Calibri" w:cs="Calibri"/>
          <w:b/>
          <w:sz w:val="28"/>
          <w:szCs w:val="28"/>
          <w:lang w:eastAsia="zh-CN"/>
        </w:rPr>
      </w:pPr>
      <w:r>
        <w:rPr>
          <w:rFonts w:hint="default" w:ascii="Calibri" w:hAnsi="Calibri" w:cs="Calibri"/>
          <w:b/>
          <w:sz w:val="28"/>
          <w:szCs w:val="28"/>
          <w:lang w:val="en-US" w:eastAsia="zh-CN"/>
        </w:rPr>
        <w:t>Audio</w:t>
      </w:r>
      <w:r>
        <w:rPr>
          <w:rFonts w:hint="default" w:ascii="Calibri" w:hAnsi="Calibri" w:cs="Calibri"/>
          <w:b/>
          <w:sz w:val="28"/>
          <w:szCs w:val="28"/>
        </w:rPr>
        <w:t>（LINE_OUT）</w:t>
      </w:r>
      <w:r>
        <w:rPr>
          <w:rFonts w:hint="default" w:ascii="Calibri" w:hAnsi="Calibri" w:cs="Calibri"/>
          <w:b/>
          <w:sz w:val="28"/>
          <w:szCs w:val="28"/>
        </w:rPr>
        <w:br w:type="textWrapping"/>
      </w:r>
      <w:r>
        <w:rPr>
          <w:rFonts w:hint="eastAsia" w:cs="Calibri" w:asciiTheme="minorAscii"/>
          <w:b w:val="0"/>
          <w:bCs/>
          <w:sz w:val="22"/>
          <w:szCs w:val="22"/>
          <w:lang w:val="en-US" w:eastAsia="zh-CN"/>
        </w:rPr>
        <w:t>eBOX-3310 provides a standard 3.5 headphone jack audio interface(LINE_OUT),</w:t>
      </w:r>
      <w:r>
        <w:rPr>
          <w:rFonts w:cs="Arial" w:asciiTheme="minorHAnsi" w:hAnsiTheme="minorHAnsi"/>
          <w:color w:val="000000"/>
          <w:szCs w:val="21"/>
        </w:rPr>
        <w:t>you can use it directly</w:t>
      </w:r>
    </w:p>
    <w:p>
      <w:pPr>
        <w:pStyle w:val="77"/>
        <w:widowControl w:val="0"/>
        <w:numPr>
          <w:ilvl w:val="0"/>
          <w:numId w:val="0"/>
        </w:numPr>
        <w:spacing w:after="0" w:line="276" w:lineRule="auto"/>
        <w:contextualSpacing/>
        <w:jc w:val="both"/>
        <w:rPr>
          <w:rFonts w:cs="Arial" w:asciiTheme="minorHAnsi" w:hAnsiTheme="minorHAnsi"/>
          <w:color w:val="000000"/>
          <w:szCs w:val="21"/>
        </w:rPr>
      </w:pPr>
    </w:p>
    <w:p>
      <w:pPr>
        <w:pStyle w:val="77"/>
        <w:widowControl w:val="0"/>
        <w:numPr>
          <w:ilvl w:val="0"/>
          <w:numId w:val="0"/>
        </w:numPr>
        <w:spacing w:after="0" w:line="276" w:lineRule="auto"/>
        <w:contextualSpacing/>
        <w:jc w:val="both"/>
        <w:rPr>
          <w:rFonts w:hint="default" w:cs="Arial" w:asciiTheme="minorHAnsi" w:hAnsiTheme="minorHAnsi"/>
          <w:color w:val="000000"/>
          <w:szCs w:val="21"/>
          <w:lang w:eastAsia="zh-CN"/>
        </w:rPr>
      </w:pPr>
    </w:p>
    <w:p>
      <w:pPr>
        <w:pStyle w:val="77"/>
        <w:widowControl w:val="0"/>
        <w:numPr>
          <w:ilvl w:val="0"/>
          <w:numId w:val="5"/>
        </w:numPr>
        <w:spacing w:after="0"/>
        <w:jc w:val="both"/>
        <w:rPr>
          <w:rFonts w:cs="Arial" w:asciiTheme="minorHAnsi" w:hAnsiTheme="minorHAnsi"/>
          <w:b/>
          <w:sz w:val="28"/>
          <w:szCs w:val="28"/>
          <w:lang w:eastAsia="zh-CN"/>
        </w:rPr>
      </w:pPr>
      <w:r>
        <w:rPr>
          <w:rFonts w:cs="Arial" w:asciiTheme="minorHAnsi" w:hAnsiTheme="minorHAnsi"/>
          <w:b/>
          <w:sz w:val="28"/>
          <w:szCs w:val="28"/>
          <w:lang w:eastAsia="zh-CN"/>
        </w:rPr>
        <w:t>Ethernet Interfaces (LAN1, LAN2)</w:t>
      </w:r>
    </w:p>
    <w:p>
      <w:pPr>
        <w:spacing w:after="0"/>
        <w:ind w:firstLine="420"/>
        <w:jc w:val="both"/>
        <w:rPr>
          <w:rFonts w:cs="Arial" w:asciiTheme="minorHAnsi" w:hAnsiTheme="minorHAnsi"/>
          <w:color w:val="000000"/>
          <w:szCs w:val="21"/>
        </w:rPr>
      </w:pPr>
      <w:r>
        <w:rPr>
          <w:rFonts w:cs="Arial" w:asciiTheme="minorHAnsi" w:hAnsiTheme="minorHAnsi"/>
          <w:color w:val="000000"/>
          <w:szCs w:val="21"/>
        </w:rPr>
        <w:t xml:space="preserve">We provide two 10/100/1000Mbps RJ-45 Ethernet interfaces, you can use it directly. </w:t>
      </w:r>
    </w:p>
    <w:p>
      <w:pPr>
        <w:spacing w:after="0"/>
        <w:ind w:firstLine="420"/>
        <w:jc w:val="both"/>
        <w:rPr>
          <w:rFonts w:cs="Arial" w:asciiTheme="minorHAnsi" w:hAnsiTheme="minorHAnsi"/>
          <w:color w:val="000000"/>
          <w:szCs w:val="21"/>
          <w:lang w:eastAsia="zh-CN"/>
        </w:rPr>
      </w:pPr>
      <w:r>
        <w:rPr>
          <w:rFonts w:cs="Arial" w:asciiTheme="minorHAnsi" w:hAnsiTheme="minorHAnsi"/>
          <w:color w:val="000000"/>
          <w:szCs w:val="21"/>
        </w:rPr>
        <w:t xml:space="preserve">There are two status indicators, links status on the left side, data transmission status on the right side. </w:t>
      </w:r>
    </w:p>
    <w:tbl>
      <w:tblPr>
        <w:tblStyle w:val="38"/>
        <w:tblpPr w:leftFromText="180" w:rightFromText="180" w:vertAnchor="text" w:horzAnchor="page" w:tblpX="2239" w:tblpY="3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5"/>
        <w:gridCol w:w="1036"/>
        <w:gridCol w:w="1684"/>
        <w:gridCol w:w="1196"/>
        <w:gridCol w:w="1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14" w:hRule="atLeast"/>
        </w:trPr>
        <w:tc>
          <w:tcPr>
            <w:tcW w:w="2845" w:type="dxa"/>
            <w:vMerge w:val="restart"/>
            <w:tcBorders>
              <w:top w:val="single" w:color="auto" w:sz="4" w:space="0"/>
              <w:left w:val="single" w:color="auto" w:sz="4" w:space="0"/>
              <w:right w:val="single" w:color="auto" w:sz="4" w:space="0"/>
            </w:tcBorders>
            <w:vAlign w:val="center"/>
          </w:tcPr>
          <w:p>
            <w:pPr>
              <w:tabs>
                <w:tab w:val="left" w:pos="0"/>
              </w:tabs>
              <w:spacing w:after="0"/>
              <w:jc w:val="center"/>
              <w:rPr>
                <w:rFonts w:cs="Arial" w:asciiTheme="minorHAnsi" w:hAnsiTheme="minorHAnsi"/>
              </w:rPr>
            </w:pPr>
            <w:r>
              <w:rPr>
                <w:rFonts w:cs="Arial" w:asciiTheme="minorHAnsi" w:hAnsiTheme="minorHAnsi"/>
                <w:lang w:eastAsia="zh-CN"/>
              </w:rPr>
              <w:drawing>
                <wp:inline distT="0" distB="0" distL="0" distR="0">
                  <wp:extent cx="1590675" cy="828675"/>
                  <wp:effectExtent l="19050" t="0" r="9525" b="0"/>
                  <wp:docPr id="8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6"/>
                          <pic:cNvPicPr>
                            <a:picLocks noChangeAspect="1" noChangeArrowheads="1"/>
                          </pic:cNvPicPr>
                        </pic:nvPicPr>
                        <pic:blipFill>
                          <a:blip r:embed="rId28"/>
                          <a:srcRect/>
                          <a:stretch>
                            <a:fillRect/>
                          </a:stretch>
                        </pic:blipFill>
                        <pic:spPr>
                          <a:xfrm>
                            <a:off x="0" y="0"/>
                            <a:ext cx="1590675" cy="828675"/>
                          </a:xfrm>
                          <a:prstGeom prst="rect">
                            <a:avLst/>
                          </a:prstGeom>
                          <a:noFill/>
                          <a:ln w="9525">
                            <a:noFill/>
                            <a:miter lim="800000"/>
                            <a:headEnd/>
                            <a:tailEnd/>
                          </a:ln>
                        </pic:spPr>
                      </pic:pic>
                    </a:graphicData>
                  </a:graphic>
                </wp:inline>
              </w:drawing>
            </w:r>
          </w:p>
        </w:tc>
        <w:tc>
          <w:tcPr>
            <w:tcW w:w="1036" w:type="dxa"/>
            <w:tcBorders>
              <w:top w:val="single" w:color="auto" w:sz="4" w:space="0"/>
              <w:left w:val="single" w:color="auto" w:sz="4" w:space="0"/>
              <w:bottom w:val="single" w:color="auto" w:sz="2" w:space="0"/>
              <w:right w:val="single" w:color="auto" w:sz="2" w:space="0"/>
            </w:tcBorders>
            <w:shd w:val="clear" w:color="auto" w:fill="BEBEBE" w:themeFill="background1" w:themeFillShade="BF"/>
            <w:tcMar>
              <w:left w:w="0" w:type="dxa"/>
              <w:right w:w="0" w:type="dxa"/>
            </w:tcMar>
            <w:vAlign w:val="center"/>
          </w:tcPr>
          <w:p>
            <w:pPr>
              <w:spacing w:after="0"/>
              <w:jc w:val="center"/>
              <w:rPr>
                <w:rFonts w:hint="default" w:hAnsi="Calibri" w:cs="Calibri" w:asciiTheme="minorAscii"/>
                <w:b/>
                <w:szCs w:val="21"/>
                <w:lang w:eastAsia="zh-CN"/>
              </w:rPr>
            </w:pPr>
            <w:r>
              <w:rPr>
                <w:rFonts w:hint="default" w:hAnsi="Calibri" w:cs="Calibri" w:asciiTheme="minorAscii"/>
                <w:b/>
                <w:szCs w:val="21"/>
                <w:lang w:eastAsia="zh-CN"/>
              </w:rPr>
              <w:t>PIN</w:t>
            </w:r>
          </w:p>
        </w:tc>
        <w:tc>
          <w:tcPr>
            <w:tcW w:w="1684" w:type="dxa"/>
            <w:tcBorders>
              <w:top w:val="single" w:color="auto" w:sz="4" w:space="0"/>
              <w:left w:val="single" w:color="auto" w:sz="2" w:space="0"/>
              <w:bottom w:val="single" w:color="auto" w:sz="2" w:space="0"/>
              <w:right w:val="single" w:color="auto" w:sz="4" w:space="0"/>
            </w:tcBorders>
            <w:shd w:val="clear" w:color="auto" w:fill="BEBEBE" w:themeFill="background1" w:themeFillShade="BF"/>
            <w:tcMar>
              <w:left w:w="0" w:type="dxa"/>
              <w:right w:w="0" w:type="dxa"/>
            </w:tcMar>
            <w:vAlign w:val="center"/>
          </w:tcPr>
          <w:p>
            <w:pPr>
              <w:spacing w:after="0"/>
              <w:jc w:val="center"/>
              <w:rPr>
                <w:rFonts w:hint="default" w:hAnsi="Calibri" w:cs="Calibri" w:asciiTheme="minorAscii"/>
                <w:b/>
                <w:szCs w:val="21"/>
                <w:lang w:eastAsia="zh-CN"/>
              </w:rPr>
            </w:pPr>
            <w:r>
              <w:rPr>
                <w:rFonts w:hint="default" w:hAnsi="Calibri" w:cs="Calibri" w:asciiTheme="minorAscii"/>
                <w:b/>
                <w:szCs w:val="21"/>
                <w:lang w:eastAsia="zh-CN"/>
              </w:rPr>
              <w:t>SIGNAL</w:t>
            </w:r>
          </w:p>
        </w:tc>
        <w:tc>
          <w:tcPr>
            <w:tcW w:w="1196" w:type="dxa"/>
            <w:tcBorders>
              <w:top w:val="single" w:color="auto" w:sz="4" w:space="0"/>
              <w:left w:val="single" w:color="auto" w:sz="4" w:space="0"/>
              <w:bottom w:val="single" w:color="auto" w:sz="2" w:space="0"/>
              <w:right w:val="single" w:color="auto" w:sz="2" w:space="0"/>
            </w:tcBorders>
            <w:shd w:val="clear" w:color="auto" w:fill="BEBEBE" w:themeFill="background1" w:themeFillShade="BF"/>
            <w:vAlign w:val="center"/>
          </w:tcPr>
          <w:p>
            <w:pPr>
              <w:spacing w:after="0"/>
              <w:jc w:val="center"/>
              <w:rPr>
                <w:rFonts w:hint="default" w:hAnsi="Calibri" w:cs="Calibri" w:asciiTheme="minorAscii"/>
                <w:b/>
                <w:szCs w:val="21"/>
                <w:lang w:eastAsia="zh-CN"/>
              </w:rPr>
            </w:pPr>
            <w:r>
              <w:rPr>
                <w:rFonts w:hint="default" w:hAnsi="Calibri" w:cs="Calibri" w:asciiTheme="minorAscii"/>
                <w:b/>
                <w:szCs w:val="21"/>
                <w:lang w:eastAsia="zh-CN"/>
              </w:rPr>
              <w:t>PIN</w:t>
            </w:r>
          </w:p>
        </w:tc>
        <w:tc>
          <w:tcPr>
            <w:tcW w:w="1761" w:type="dxa"/>
            <w:tcBorders>
              <w:top w:val="single" w:color="auto" w:sz="4" w:space="0"/>
              <w:left w:val="single" w:color="auto" w:sz="4" w:space="0"/>
              <w:bottom w:val="single" w:color="auto" w:sz="2" w:space="0"/>
              <w:right w:val="single" w:color="auto" w:sz="2" w:space="0"/>
            </w:tcBorders>
            <w:shd w:val="clear" w:color="auto" w:fill="BEBEBE" w:themeFill="background1" w:themeFillShade="BF"/>
            <w:vAlign w:val="center"/>
          </w:tcPr>
          <w:p>
            <w:pPr>
              <w:spacing w:after="0"/>
              <w:jc w:val="center"/>
              <w:rPr>
                <w:rFonts w:hint="default" w:hAnsi="Calibri" w:cs="Calibri" w:asciiTheme="minorAscii"/>
                <w:b/>
                <w:szCs w:val="21"/>
                <w:lang w:eastAsia="zh-CN"/>
              </w:rPr>
            </w:pPr>
            <w:r>
              <w:rPr>
                <w:rFonts w:hint="default" w:hAnsi="Calibri" w:cs="Calibri" w:asciiTheme="minorAscii"/>
                <w:b/>
                <w:szCs w:val="21"/>
                <w:lang w:eastAsia="zh-CN"/>
              </w:rPr>
              <w:t>SIGNAL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14" w:hRule="atLeast"/>
        </w:trPr>
        <w:tc>
          <w:tcPr>
            <w:tcW w:w="2845" w:type="dxa"/>
            <w:vMerge w:val="continue"/>
            <w:tcBorders>
              <w:left w:val="single" w:color="auto" w:sz="4" w:space="0"/>
              <w:right w:val="single" w:color="auto" w:sz="4" w:space="0"/>
            </w:tcBorders>
            <w:vAlign w:val="center"/>
          </w:tcPr>
          <w:p>
            <w:pPr>
              <w:spacing w:after="0"/>
              <w:jc w:val="center"/>
              <w:rPr>
                <w:rFonts w:cs="Arial" w:asciiTheme="minorHAnsi" w:hAnsiTheme="minorHAnsi"/>
                <w:bCs/>
              </w:rPr>
            </w:pPr>
          </w:p>
        </w:tc>
        <w:tc>
          <w:tcPr>
            <w:tcW w:w="1036" w:type="dxa"/>
            <w:tcBorders>
              <w:top w:val="single" w:color="auto" w:sz="2" w:space="0"/>
              <w:left w:val="single" w:color="auto" w:sz="4" w:space="0"/>
              <w:bottom w:val="single" w:color="auto" w:sz="2" w:space="0"/>
              <w:right w:val="single" w:color="auto" w:sz="2"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1</w:t>
            </w:r>
          </w:p>
        </w:tc>
        <w:tc>
          <w:tcPr>
            <w:tcW w:w="1684" w:type="dxa"/>
            <w:tcBorders>
              <w:top w:val="single" w:color="auto" w:sz="2" w:space="0"/>
              <w:left w:val="single" w:color="auto" w:sz="2" w:space="0"/>
              <w:bottom w:val="single" w:color="auto" w:sz="2" w:space="0"/>
              <w:right w:val="single" w:color="auto" w:sz="4"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TX0+</w:t>
            </w:r>
          </w:p>
        </w:tc>
        <w:tc>
          <w:tcPr>
            <w:tcW w:w="1196" w:type="dxa"/>
            <w:tcBorders>
              <w:top w:val="single" w:color="auto" w:sz="2" w:space="0"/>
              <w:left w:val="single" w:color="auto" w:sz="2" w:space="0"/>
              <w:bottom w:val="single" w:color="auto" w:sz="2" w:space="0"/>
              <w:right w:val="single" w:color="auto" w:sz="4"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5</w:t>
            </w:r>
          </w:p>
        </w:tc>
        <w:tc>
          <w:tcPr>
            <w:tcW w:w="1761" w:type="dxa"/>
            <w:tcBorders>
              <w:top w:val="single" w:color="auto" w:sz="2" w:space="0"/>
              <w:left w:val="single" w:color="auto" w:sz="4" w:space="0"/>
              <w:bottom w:val="single" w:color="auto" w:sz="2" w:space="0"/>
              <w:right w:val="single" w:color="auto" w:sz="2"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TX2+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14" w:hRule="atLeast"/>
        </w:trPr>
        <w:tc>
          <w:tcPr>
            <w:tcW w:w="2845" w:type="dxa"/>
            <w:vMerge w:val="continue"/>
            <w:tcBorders>
              <w:left w:val="single" w:color="auto" w:sz="4" w:space="0"/>
              <w:right w:val="single" w:color="auto" w:sz="4" w:space="0"/>
            </w:tcBorders>
            <w:vAlign w:val="center"/>
          </w:tcPr>
          <w:p>
            <w:pPr>
              <w:spacing w:after="0"/>
              <w:jc w:val="center"/>
              <w:rPr>
                <w:rFonts w:cs="Arial" w:asciiTheme="minorHAnsi" w:hAnsiTheme="minorHAnsi"/>
                <w:bCs/>
              </w:rPr>
            </w:pPr>
          </w:p>
        </w:tc>
        <w:tc>
          <w:tcPr>
            <w:tcW w:w="1036" w:type="dxa"/>
            <w:tcBorders>
              <w:top w:val="single" w:color="auto" w:sz="2" w:space="0"/>
              <w:left w:val="single" w:color="auto" w:sz="4" w:space="0"/>
              <w:bottom w:val="single" w:color="auto" w:sz="2" w:space="0"/>
              <w:right w:val="single" w:color="auto" w:sz="2"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2</w:t>
            </w:r>
          </w:p>
        </w:tc>
        <w:tc>
          <w:tcPr>
            <w:tcW w:w="1684" w:type="dxa"/>
            <w:tcBorders>
              <w:top w:val="single" w:color="auto" w:sz="2" w:space="0"/>
              <w:left w:val="single" w:color="auto" w:sz="2" w:space="0"/>
              <w:bottom w:val="single" w:color="auto" w:sz="2" w:space="0"/>
              <w:right w:val="single" w:color="auto" w:sz="4"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TX0-</w:t>
            </w:r>
          </w:p>
        </w:tc>
        <w:tc>
          <w:tcPr>
            <w:tcW w:w="1196" w:type="dxa"/>
            <w:tcBorders>
              <w:top w:val="single" w:color="auto" w:sz="2" w:space="0"/>
              <w:left w:val="single" w:color="auto" w:sz="2" w:space="0"/>
              <w:bottom w:val="single" w:color="auto" w:sz="2" w:space="0"/>
              <w:right w:val="single" w:color="auto" w:sz="4"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6</w:t>
            </w:r>
          </w:p>
        </w:tc>
        <w:tc>
          <w:tcPr>
            <w:tcW w:w="1761" w:type="dxa"/>
            <w:tcBorders>
              <w:top w:val="single" w:color="auto" w:sz="2" w:space="0"/>
              <w:left w:val="single" w:color="auto" w:sz="4" w:space="0"/>
              <w:bottom w:val="single" w:color="auto" w:sz="2" w:space="0"/>
              <w:right w:val="single" w:color="auto" w:sz="2"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TX2-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14" w:hRule="atLeast"/>
        </w:trPr>
        <w:tc>
          <w:tcPr>
            <w:tcW w:w="2845" w:type="dxa"/>
            <w:vMerge w:val="continue"/>
            <w:tcBorders>
              <w:left w:val="single" w:color="auto" w:sz="4" w:space="0"/>
              <w:right w:val="single" w:color="auto" w:sz="4" w:space="0"/>
            </w:tcBorders>
            <w:vAlign w:val="center"/>
          </w:tcPr>
          <w:p>
            <w:pPr>
              <w:spacing w:after="0"/>
              <w:jc w:val="center"/>
              <w:rPr>
                <w:rFonts w:cs="Arial" w:asciiTheme="minorHAnsi" w:hAnsiTheme="minorHAnsi"/>
                <w:bCs/>
              </w:rPr>
            </w:pPr>
          </w:p>
        </w:tc>
        <w:tc>
          <w:tcPr>
            <w:tcW w:w="1036" w:type="dxa"/>
            <w:tcBorders>
              <w:top w:val="single" w:color="auto" w:sz="2" w:space="0"/>
              <w:left w:val="single" w:color="auto" w:sz="4" w:space="0"/>
              <w:bottom w:val="single" w:color="auto" w:sz="2" w:space="0"/>
              <w:right w:val="single" w:color="auto" w:sz="2"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3</w:t>
            </w:r>
          </w:p>
        </w:tc>
        <w:tc>
          <w:tcPr>
            <w:tcW w:w="1684" w:type="dxa"/>
            <w:tcBorders>
              <w:top w:val="single" w:color="auto" w:sz="2" w:space="0"/>
              <w:left w:val="single" w:color="auto" w:sz="2" w:space="0"/>
              <w:bottom w:val="single" w:color="auto" w:sz="2" w:space="0"/>
              <w:right w:val="single" w:color="auto" w:sz="4" w:space="0"/>
            </w:tcBorders>
            <w:vAlign w:val="center"/>
          </w:tcPr>
          <w:p>
            <w:pPr>
              <w:pStyle w:val="14"/>
              <w:spacing w:line="276" w:lineRule="auto"/>
              <w:rPr>
                <w:rFonts w:hint="default" w:hAnsi="Calibri" w:cs="Calibri" w:asciiTheme="minorAscii"/>
                <w:b w:val="0"/>
                <w:bCs w:val="0"/>
                <w:sz w:val="22"/>
                <w:szCs w:val="22"/>
              </w:rPr>
            </w:pPr>
            <w:r>
              <w:rPr>
                <w:rFonts w:hint="default" w:hAnsi="Calibri" w:cs="Calibri" w:asciiTheme="minorAscii"/>
                <w:b w:val="0"/>
                <w:bCs w:val="0"/>
                <w:sz w:val="22"/>
                <w:szCs w:val="22"/>
              </w:rPr>
              <w:t>TX1+</w:t>
            </w:r>
          </w:p>
        </w:tc>
        <w:tc>
          <w:tcPr>
            <w:tcW w:w="1196" w:type="dxa"/>
            <w:tcBorders>
              <w:top w:val="single" w:color="auto" w:sz="2" w:space="0"/>
              <w:left w:val="single" w:color="auto" w:sz="2" w:space="0"/>
              <w:bottom w:val="single" w:color="auto" w:sz="2" w:space="0"/>
              <w:right w:val="single" w:color="auto" w:sz="4"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7</w:t>
            </w:r>
          </w:p>
        </w:tc>
        <w:tc>
          <w:tcPr>
            <w:tcW w:w="1761" w:type="dxa"/>
            <w:tcBorders>
              <w:top w:val="single" w:color="auto" w:sz="2" w:space="0"/>
              <w:left w:val="single" w:color="auto" w:sz="4" w:space="0"/>
              <w:bottom w:val="single" w:color="auto" w:sz="2" w:space="0"/>
              <w:right w:val="single" w:color="auto" w:sz="2" w:space="0"/>
            </w:tcBorders>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TX3+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14" w:hRule="atLeast"/>
        </w:trPr>
        <w:tc>
          <w:tcPr>
            <w:tcW w:w="2845" w:type="dxa"/>
            <w:vMerge w:val="continue"/>
            <w:tcBorders>
              <w:left w:val="single" w:color="auto" w:sz="4" w:space="0"/>
              <w:right w:val="single" w:color="auto" w:sz="4" w:space="0"/>
            </w:tcBorders>
            <w:vAlign w:val="center"/>
          </w:tcPr>
          <w:p>
            <w:pPr>
              <w:spacing w:after="0"/>
              <w:jc w:val="center"/>
              <w:rPr>
                <w:rFonts w:cs="Arial" w:asciiTheme="minorHAnsi" w:hAnsiTheme="minorHAnsi"/>
                <w:bCs/>
              </w:rPr>
            </w:pPr>
          </w:p>
        </w:tc>
        <w:tc>
          <w:tcPr>
            <w:tcW w:w="1036" w:type="dxa"/>
            <w:tcBorders>
              <w:top w:val="single" w:color="auto" w:sz="2" w:space="0"/>
              <w:left w:val="single" w:color="auto" w:sz="4" w:space="0"/>
              <w:bottom w:val="single" w:color="auto" w:sz="2" w:space="0"/>
              <w:right w:val="single" w:color="auto" w:sz="2" w:space="0"/>
            </w:tcBorders>
            <w:shd w:val="clear" w:color="auto" w:fill="FFFFFF"/>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4</w:t>
            </w:r>
          </w:p>
        </w:tc>
        <w:tc>
          <w:tcPr>
            <w:tcW w:w="1684" w:type="dxa"/>
            <w:tcBorders>
              <w:top w:val="single" w:color="auto" w:sz="2" w:space="0"/>
              <w:left w:val="single" w:color="auto" w:sz="2" w:space="0"/>
              <w:bottom w:val="single" w:color="auto" w:sz="2" w:space="0"/>
              <w:right w:val="single" w:color="auto" w:sz="4" w:space="0"/>
            </w:tcBorders>
            <w:shd w:val="clear" w:color="auto" w:fill="FFFFFF"/>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TX1-</w:t>
            </w:r>
          </w:p>
        </w:tc>
        <w:tc>
          <w:tcPr>
            <w:tcW w:w="1196" w:type="dxa"/>
            <w:tcBorders>
              <w:top w:val="single" w:color="auto" w:sz="2" w:space="0"/>
              <w:left w:val="single" w:color="auto" w:sz="2" w:space="0"/>
              <w:bottom w:val="single" w:color="auto" w:sz="2" w:space="0"/>
              <w:right w:val="single" w:color="auto" w:sz="4" w:space="0"/>
            </w:tcBorders>
            <w:shd w:val="clear" w:color="auto" w:fill="FFFFFF"/>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8</w:t>
            </w:r>
          </w:p>
        </w:tc>
        <w:tc>
          <w:tcPr>
            <w:tcW w:w="1761" w:type="dxa"/>
            <w:tcBorders>
              <w:top w:val="single" w:color="auto" w:sz="2" w:space="0"/>
              <w:left w:val="single" w:color="auto" w:sz="4" w:space="0"/>
              <w:bottom w:val="single" w:color="auto" w:sz="2" w:space="0"/>
              <w:right w:val="single" w:color="auto" w:sz="2" w:space="0"/>
            </w:tcBorders>
            <w:shd w:val="clear" w:color="auto" w:fill="FFFFFF"/>
            <w:vAlign w:val="center"/>
          </w:tcPr>
          <w:p>
            <w:pPr>
              <w:spacing w:after="0"/>
              <w:jc w:val="center"/>
              <w:rPr>
                <w:rFonts w:hint="default" w:hAnsi="Calibri" w:cs="Calibri" w:asciiTheme="minorAscii"/>
                <w:b w:val="0"/>
                <w:bCs w:val="0"/>
                <w:sz w:val="22"/>
                <w:szCs w:val="22"/>
              </w:rPr>
            </w:pPr>
            <w:r>
              <w:rPr>
                <w:rFonts w:hint="default" w:hAnsi="Calibri" w:cs="Calibri" w:asciiTheme="minorAscii"/>
                <w:b w:val="0"/>
                <w:bCs w:val="0"/>
                <w:sz w:val="22"/>
                <w:szCs w:val="22"/>
              </w:rPr>
              <w:t>TX3-</w:t>
            </w:r>
          </w:p>
        </w:tc>
      </w:tr>
    </w:tbl>
    <w:p>
      <w:pPr>
        <w:spacing w:after="0"/>
        <w:jc w:val="both"/>
        <w:rPr>
          <w:rFonts w:cs="Arial" w:asciiTheme="minorHAnsi" w:hAnsiTheme="minorHAnsi"/>
          <w:b/>
          <w:bCs/>
          <w:lang w:eastAsia="zh-CN"/>
        </w:rPr>
      </w:pPr>
      <w:r>
        <w:rPr>
          <w:rFonts w:cs="Arial" w:asciiTheme="minorHAnsi" w:hAnsiTheme="minorHAnsi"/>
          <w:b/>
          <w:bCs/>
          <w:lang w:eastAsia="zh-CN"/>
        </w:rPr>
        <w:tab/>
      </w:r>
      <w:r>
        <w:rPr>
          <w:rFonts w:cs="Arial" w:asciiTheme="minorHAnsi" w:hAnsiTheme="minorHAnsi"/>
          <w:b/>
          <w:bCs/>
          <w:lang w:eastAsia="zh-CN"/>
        </w:rPr>
        <w:t>Table: LAN connector</w:t>
      </w:r>
    </w:p>
    <w:p>
      <w:pPr>
        <w:spacing w:after="0"/>
        <w:jc w:val="both"/>
        <w:rPr>
          <w:rFonts w:cs="Arial" w:asciiTheme="minorHAnsi" w:hAnsiTheme="minorHAnsi"/>
          <w:sz w:val="20"/>
          <w:szCs w:val="20"/>
          <w:lang w:eastAsia="zh-CN"/>
        </w:rPr>
      </w:pPr>
    </w:p>
    <w:tbl>
      <w:tblPr>
        <w:tblStyle w:val="39"/>
        <w:tblW w:w="8520"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704"/>
        <w:gridCol w:w="1704"/>
        <w:gridCol w:w="1704"/>
        <w:gridCol w:w="1704"/>
        <w:gridCol w:w="170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704" w:type="dxa"/>
            <w:shd w:val="clear" w:color="auto" w:fill="BEBEBE" w:themeFill="background1" w:themeFillShade="BF"/>
            <w:vAlign w:val="center"/>
          </w:tcPr>
          <w:p>
            <w:pPr>
              <w:spacing w:after="0"/>
              <w:jc w:val="center"/>
              <w:rPr>
                <w:rFonts w:cs="Arial" w:asciiTheme="minorHAnsi" w:hAnsiTheme="minorHAnsi"/>
                <w:b/>
                <w:szCs w:val="21"/>
                <w:lang w:eastAsia="zh-CN"/>
              </w:rPr>
            </w:pPr>
            <w:r>
              <w:rPr>
                <w:rFonts w:cs="Arial" w:asciiTheme="minorHAnsi" w:hAnsiTheme="minorHAnsi"/>
                <w:b/>
                <w:szCs w:val="21"/>
                <w:lang w:eastAsia="zh-CN"/>
              </w:rPr>
              <w:t>Network status</w:t>
            </w:r>
          </w:p>
        </w:tc>
        <w:tc>
          <w:tcPr>
            <w:tcW w:w="3408" w:type="dxa"/>
            <w:gridSpan w:val="2"/>
            <w:shd w:val="clear" w:color="auto" w:fill="BEBEBE" w:themeFill="background1" w:themeFillShade="BF"/>
            <w:vAlign w:val="center"/>
          </w:tcPr>
          <w:p>
            <w:pPr>
              <w:spacing w:after="0"/>
              <w:jc w:val="center"/>
              <w:rPr>
                <w:rFonts w:cs="Arial" w:asciiTheme="minorHAnsi" w:hAnsiTheme="minorHAnsi"/>
                <w:b/>
                <w:szCs w:val="21"/>
                <w:lang w:eastAsia="zh-CN"/>
              </w:rPr>
            </w:pPr>
            <w:r>
              <w:rPr>
                <w:rFonts w:cs="Arial" w:asciiTheme="minorHAnsi" w:hAnsiTheme="minorHAnsi"/>
                <w:b/>
                <w:szCs w:val="21"/>
                <w:lang w:eastAsia="zh-CN"/>
              </w:rPr>
              <w:t>Left(LILED) double colors(Orange/ Green)</w:t>
            </w:r>
          </w:p>
        </w:tc>
        <w:tc>
          <w:tcPr>
            <w:tcW w:w="3408" w:type="dxa"/>
            <w:gridSpan w:val="2"/>
            <w:shd w:val="clear" w:color="auto" w:fill="BEBEBE" w:themeFill="background1" w:themeFillShade="BF"/>
          </w:tcPr>
          <w:p>
            <w:pPr>
              <w:spacing w:after="0"/>
              <w:jc w:val="center"/>
              <w:rPr>
                <w:rFonts w:cs="Arial" w:asciiTheme="minorHAnsi" w:hAnsiTheme="minorHAnsi"/>
                <w:b/>
                <w:szCs w:val="21"/>
                <w:lang w:eastAsia="zh-CN"/>
              </w:rPr>
            </w:pPr>
            <w:r>
              <w:rPr>
                <w:rFonts w:cs="Arial" w:asciiTheme="minorHAnsi" w:hAnsiTheme="minorHAnsi"/>
                <w:b/>
                <w:szCs w:val="21"/>
                <w:lang w:eastAsia="zh-CN"/>
              </w:rPr>
              <w:t>Right(ACTLED) single color(Yellow)</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704" w:type="dxa"/>
            <w:vAlign w:val="center"/>
          </w:tcPr>
          <w:p>
            <w:pPr>
              <w:spacing w:after="0"/>
              <w:jc w:val="center"/>
              <w:rPr>
                <w:rFonts w:cs="Arial" w:asciiTheme="minorHAnsi" w:hAnsiTheme="minorHAnsi"/>
                <w:szCs w:val="21"/>
              </w:rPr>
            </w:pPr>
            <w:r>
              <w:rPr>
                <w:rFonts w:cs="Arial" w:asciiTheme="minorHAnsi" w:hAnsiTheme="minorHAnsi"/>
                <w:szCs w:val="21"/>
              </w:rPr>
              <w:t>1000M</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N/A</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Constant ON</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Flash</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OFF</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704" w:type="dxa"/>
            <w:vAlign w:val="center"/>
          </w:tcPr>
          <w:p>
            <w:pPr>
              <w:spacing w:after="0"/>
              <w:jc w:val="center"/>
              <w:rPr>
                <w:rFonts w:cs="Arial" w:asciiTheme="minorHAnsi" w:hAnsiTheme="minorHAnsi"/>
                <w:szCs w:val="21"/>
              </w:rPr>
            </w:pPr>
            <w:r>
              <w:rPr>
                <w:rFonts w:cs="Arial" w:asciiTheme="minorHAnsi" w:hAnsiTheme="minorHAnsi"/>
                <w:szCs w:val="21"/>
              </w:rPr>
              <w:t>100M</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Constant ON</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N/A</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Flash</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OFF</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704" w:type="dxa"/>
            <w:vAlign w:val="center"/>
          </w:tcPr>
          <w:p>
            <w:pPr>
              <w:spacing w:after="0"/>
              <w:jc w:val="center"/>
              <w:rPr>
                <w:rFonts w:cs="Arial" w:asciiTheme="minorHAnsi" w:hAnsiTheme="minorHAnsi"/>
                <w:szCs w:val="21"/>
              </w:rPr>
            </w:pPr>
            <w:r>
              <w:rPr>
                <w:rFonts w:cs="Arial" w:asciiTheme="minorHAnsi" w:hAnsiTheme="minorHAnsi"/>
                <w:szCs w:val="21"/>
              </w:rPr>
              <w:t>10M</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OFF</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OFF</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Flash</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OFF</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704" w:type="dxa"/>
            <w:vMerge w:val="restart"/>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Active description</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Green</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Orange</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Data Transferring</w:t>
            </w:r>
          </w:p>
        </w:tc>
        <w:tc>
          <w:tcPr>
            <w:tcW w:w="1704" w:type="dxa"/>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No Data Transferring</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704" w:type="dxa"/>
            <w:vMerge w:val="continue"/>
            <w:vAlign w:val="center"/>
          </w:tcPr>
          <w:p>
            <w:pPr>
              <w:spacing w:after="0"/>
              <w:jc w:val="center"/>
              <w:rPr>
                <w:rFonts w:cs="Arial" w:asciiTheme="minorHAnsi" w:hAnsiTheme="minorHAnsi"/>
                <w:szCs w:val="21"/>
              </w:rPr>
            </w:pPr>
          </w:p>
        </w:tc>
        <w:tc>
          <w:tcPr>
            <w:tcW w:w="3408" w:type="dxa"/>
            <w:gridSpan w:val="2"/>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Linking indicator</w:t>
            </w:r>
          </w:p>
        </w:tc>
        <w:tc>
          <w:tcPr>
            <w:tcW w:w="3408" w:type="dxa"/>
            <w:gridSpan w:val="2"/>
            <w:vAlign w:val="center"/>
          </w:tcPr>
          <w:p>
            <w:pPr>
              <w:spacing w:after="0"/>
              <w:jc w:val="center"/>
              <w:rPr>
                <w:rFonts w:cs="Arial" w:asciiTheme="minorHAnsi" w:hAnsiTheme="minorHAnsi"/>
                <w:szCs w:val="21"/>
                <w:lang w:eastAsia="zh-CN"/>
              </w:rPr>
            </w:pPr>
            <w:r>
              <w:rPr>
                <w:rFonts w:cs="Arial" w:asciiTheme="minorHAnsi" w:hAnsiTheme="minorHAnsi"/>
                <w:szCs w:val="21"/>
                <w:lang w:eastAsia="zh-CN"/>
              </w:rPr>
              <w:t>Active status indicator</w:t>
            </w:r>
          </w:p>
        </w:tc>
      </w:tr>
    </w:tbl>
    <w:p>
      <w:pPr>
        <w:spacing w:after="0"/>
        <w:jc w:val="both"/>
        <w:rPr>
          <w:rFonts w:cs="Arial" w:asciiTheme="minorHAnsi" w:hAnsiTheme="minorHAnsi"/>
          <w:b/>
          <w:bCs/>
          <w:lang w:eastAsia="zh-CN"/>
        </w:rPr>
      </w:pPr>
      <w:r>
        <w:rPr>
          <w:rFonts w:cs="Arial" w:asciiTheme="minorHAnsi" w:hAnsiTheme="minorHAnsi"/>
          <w:b/>
          <w:bCs/>
          <w:lang w:eastAsia="zh-CN"/>
        </w:rPr>
        <w:tab/>
      </w:r>
      <w:r>
        <w:rPr>
          <w:rFonts w:cs="Arial" w:asciiTheme="minorHAnsi" w:hAnsiTheme="minorHAnsi"/>
          <w:b/>
          <w:bCs/>
          <w:lang w:eastAsia="zh-CN"/>
        </w:rPr>
        <w:t>Table: Indicator of LAN connector</w:t>
      </w:r>
    </w:p>
    <w:p>
      <w:pPr>
        <w:spacing w:after="0" w:line="240" w:lineRule="auto"/>
        <w:rPr>
          <w:rFonts w:cs="Arial" w:asciiTheme="minorHAnsi" w:hAnsiTheme="minorHAnsi"/>
          <w:b/>
          <w:color w:val="000000"/>
          <w:szCs w:val="21"/>
          <w:lang w:eastAsia="zh-CN"/>
        </w:rPr>
      </w:pPr>
    </w:p>
    <w:p>
      <w:pPr>
        <w:spacing w:after="0" w:line="240" w:lineRule="auto"/>
        <w:rPr>
          <w:rFonts w:cs="Arial" w:asciiTheme="minorHAnsi" w:hAnsiTheme="minorHAnsi"/>
          <w:b/>
          <w:color w:val="000000"/>
          <w:szCs w:val="21"/>
          <w:lang w:eastAsia="zh-CN"/>
        </w:rPr>
      </w:pPr>
    </w:p>
    <w:p>
      <w:pPr>
        <w:pStyle w:val="77"/>
        <w:numPr>
          <w:ilvl w:val="0"/>
          <w:numId w:val="5"/>
        </w:numPr>
        <w:spacing w:after="0"/>
        <w:jc w:val="both"/>
        <w:rPr>
          <w:rFonts w:hint="default" w:ascii="Calibri" w:hAnsi="Calibri" w:cs="Calibri"/>
          <w:b/>
          <w:sz w:val="28"/>
          <w:szCs w:val="28"/>
          <w:lang w:eastAsia="zh-CN"/>
        </w:rPr>
      </w:pPr>
      <w:r>
        <w:rPr>
          <w:rFonts w:hint="default" w:ascii="Calibri" w:hAnsi="Calibri" w:cs="Calibri"/>
          <w:b/>
          <w:sz w:val="28"/>
          <w:szCs w:val="28"/>
          <w:lang w:val="en-US" w:eastAsia="zh-CN"/>
        </w:rPr>
        <w:t>PS2</w:t>
      </w:r>
      <w:r>
        <w:rPr>
          <w:rFonts w:hint="default" w:ascii="Calibri" w:hAnsi="Calibri" w:cs="Calibri"/>
          <w:b/>
          <w:sz w:val="28"/>
          <w:szCs w:val="28"/>
          <w:lang w:eastAsia="zh-CN"/>
        </w:rPr>
        <w:t xml:space="preserve"> Interface</w:t>
      </w:r>
      <w:r>
        <w:rPr>
          <w:rFonts w:hint="default" w:ascii="Calibri" w:hAnsi="Calibri" w:cs="Calibri"/>
          <w:b/>
          <w:sz w:val="28"/>
          <w:szCs w:val="28"/>
          <w:lang w:val="en-US" w:eastAsia="zh-CN"/>
        </w:rPr>
        <w:t>(</w:t>
      </w:r>
      <w:r>
        <w:rPr>
          <w:rFonts w:hint="default" w:ascii="Calibri" w:hAnsi="Calibri" w:eastAsia="微软雅黑" w:cs="Calibri"/>
          <w:b/>
          <w:sz w:val="28"/>
          <w:szCs w:val="28"/>
        </w:rPr>
        <w:t>PS2 Keyboard/Mouse Connector</w:t>
      </w:r>
      <w:r>
        <w:rPr>
          <w:rFonts w:hint="default" w:ascii="Calibri" w:hAnsi="Calibri" w:eastAsia="微软雅黑" w:cs="Calibri"/>
          <w:b/>
          <w:sz w:val="28"/>
          <w:szCs w:val="28"/>
          <w:lang w:val="en-US" w:eastAsia="zh-CN"/>
        </w:rPr>
        <w:t>)</w:t>
      </w:r>
      <w:r>
        <w:rPr>
          <w:rFonts w:hint="default" w:ascii="Calibri" w:hAnsi="Calibri" w:cs="Calibri"/>
          <w:b/>
          <w:sz w:val="28"/>
          <w:szCs w:val="28"/>
          <w:lang w:eastAsia="zh-CN"/>
        </w:rPr>
        <w:t>:</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3"/>
        <w:gridCol w:w="1646"/>
        <w:gridCol w:w="1663"/>
        <w:gridCol w:w="1643"/>
        <w:gridCol w:w="1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trPr>
        <w:tc>
          <w:tcPr>
            <w:tcW w:w="1763" w:type="dxa"/>
            <w:shd w:val="clear" w:color="auto" w:fill="D9D9D9"/>
            <w:vAlign w:val="center"/>
          </w:tcPr>
          <w:p>
            <w:pPr>
              <w:spacing w:line="360" w:lineRule="auto"/>
              <w:jc w:val="center"/>
              <w:rPr>
                <w:rFonts w:hint="eastAsia" w:ascii="Calibri" w:hAnsi="Calibri" w:eastAsia="微软雅黑" w:cs="Calibri"/>
                <w:b/>
                <w:sz w:val="22"/>
                <w:szCs w:val="22"/>
                <w:lang w:val="en-US" w:eastAsia="zh-CN"/>
              </w:rPr>
            </w:pPr>
            <w:r>
              <w:rPr>
                <w:rFonts w:hint="eastAsia" w:ascii="Calibri" w:hAnsi="Calibri" w:cs="Calibri"/>
                <w:b/>
                <w:sz w:val="22"/>
                <w:szCs w:val="22"/>
                <w:lang w:val="en-US" w:eastAsia="zh-CN"/>
              </w:rPr>
              <w:t>Slot</w:t>
            </w:r>
          </w:p>
        </w:tc>
        <w:tc>
          <w:tcPr>
            <w:tcW w:w="1646" w:type="dxa"/>
            <w:shd w:val="clear" w:color="auto" w:fill="D9D9D9"/>
            <w:vAlign w:val="top"/>
          </w:tcPr>
          <w:p>
            <w:pPr>
              <w:spacing w:line="360" w:lineRule="auto"/>
              <w:jc w:val="center"/>
              <w:rPr>
                <w:rFonts w:hint="default" w:ascii="Calibri" w:hAnsi="Calibri" w:cs="Calibri"/>
                <w:b/>
                <w:sz w:val="22"/>
                <w:szCs w:val="22"/>
              </w:rPr>
            </w:pPr>
            <w:r>
              <w:rPr>
                <w:rFonts w:hint="default" w:ascii="Calibri" w:hAnsi="Calibri" w:cs="Calibri"/>
                <w:b/>
                <w:sz w:val="22"/>
                <w:szCs w:val="22"/>
              </w:rPr>
              <w:t>Pin</w:t>
            </w:r>
          </w:p>
        </w:tc>
        <w:tc>
          <w:tcPr>
            <w:tcW w:w="1663" w:type="dxa"/>
            <w:shd w:val="clear" w:color="auto" w:fill="D9D9D9"/>
            <w:vAlign w:val="top"/>
          </w:tcPr>
          <w:p>
            <w:pPr>
              <w:spacing w:line="360" w:lineRule="auto"/>
              <w:jc w:val="center"/>
              <w:rPr>
                <w:rFonts w:hint="default" w:ascii="Calibri" w:hAnsi="Calibri" w:cs="Calibri"/>
                <w:b/>
                <w:sz w:val="22"/>
                <w:szCs w:val="22"/>
              </w:rPr>
            </w:pPr>
            <w:r>
              <w:rPr>
                <w:rFonts w:hint="default" w:ascii="Calibri" w:hAnsi="Calibri" w:cs="Calibri"/>
                <w:b/>
                <w:sz w:val="22"/>
                <w:szCs w:val="22"/>
              </w:rPr>
              <w:t>Definition</w:t>
            </w:r>
          </w:p>
        </w:tc>
        <w:tc>
          <w:tcPr>
            <w:tcW w:w="1643" w:type="dxa"/>
            <w:shd w:val="clear" w:color="auto" w:fill="D9D9D9"/>
            <w:vAlign w:val="center"/>
          </w:tcPr>
          <w:p>
            <w:pPr>
              <w:spacing w:line="360" w:lineRule="auto"/>
              <w:jc w:val="center"/>
              <w:rPr>
                <w:rFonts w:hint="default" w:ascii="Calibri" w:hAnsi="Calibri" w:cs="Calibri"/>
                <w:b/>
                <w:sz w:val="22"/>
                <w:szCs w:val="22"/>
              </w:rPr>
            </w:pPr>
            <w:r>
              <w:rPr>
                <w:rFonts w:hint="default" w:ascii="Calibri" w:hAnsi="Calibri" w:cs="Calibri"/>
                <w:b/>
                <w:sz w:val="22"/>
                <w:szCs w:val="22"/>
              </w:rPr>
              <w:t>Pin</w:t>
            </w:r>
          </w:p>
        </w:tc>
        <w:tc>
          <w:tcPr>
            <w:tcW w:w="1807" w:type="dxa"/>
            <w:shd w:val="clear" w:color="auto" w:fill="D9D9D9"/>
            <w:vAlign w:val="center"/>
          </w:tcPr>
          <w:p>
            <w:pPr>
              <w:spacing w:line="360" w:lineRule="auto"/>
              <w:jc w:val="center"/>
              <w:rPr>
                <w:rFonts w:hint="default" w:ascii="Calibri" w:hAnsi="Calibri" w:cs="Calibri"/>
                <w:b/>
                <w:sz w:val="22"/>
                <w:szCs w:val="22"/>
              </w:rPr>
            </w:pPr>
            <w:r>
              <w:rPr>
                <w:rFonts w:hint="default" w:ascii="Calibri" w:hAnsi="Calibri" w:cs="Calibri"/>
                <w:b/>
                <w:sz w:val="22"/>
                <w:szCs w:val="22"/>
              </w:rPr>
              <w:t>Definition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63" w:type="dxa"/>
            <w:vMerge w:val="restart"/>
            <w:vAlign w:val="center"/>
          </w:tcPr>
          <w:p>
            <w:pPr>
              <w:spacing w:line="360" w:lineRule="auto"/>
              <w:jc w:val="center"/>
              <w:rPr>
                <w:rFonts w:hint="default" w:ascii="Calibri" w:hAnsi="Calibri" w:cs="Calibri"/>
                <w:b/>
                <w:sz w:val="22"/>
                <w:szCs w:val="22"/>
              </w:rPr>
            </w:pPr>
            <w:r>
              <w:rPr>
                <w:rFonts w:hint="default" w:ascii="Calibri" w:hAnsi="Calibri" w:cs="Calibri"/>
                <w:b/>
                <w:sz w:val="22"/>
                <w:szCs w:val="22"/>
                <w:lang w:eastAsia="zh-CN"/>
              </w:rPr>
              <w:drawing>
                <wp:inline distT="0" distB="0" distL="114300" distR="114300">
                  <wp:extent cx="697230" cy="736600"/>
                  <wp:effectExtent l="0" t="0" r="7620" b="6350"/>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29"/>
                          <a:stretch>
                            <a:fillRect/>
                          </a:stretch>
                        </pic:blipFill>
                        <pic:spPr>
                          <a:xfrm>
                            <a:off x="0" y="0"/>
                            <a:ext cx="697230" cy="736600"/>
                          </a:xfrm>
                          <a:prstGeom prst="rect">
                            <a:avLst/>
                          </a:prstGeom>
                          <a:noFill/>
                          <a:ln w="9525">
                            <a:noFill/>
                          </a:ln>
                        </pic:spPr>
                      </pic:pic>
                    </a:graphicData>
                  </a:graphic>
                </wp:inline>
              </w:drawing>
            </w:r>
          </w:p>
        </w:tc>
        <w:tc>
          <w:tcPr>
            <w:tcW w:w="1646" w:type="dxa"/>
            <w:vAlign w:val="top"/>
          </w:tcPr>
          <w:p>
            <w:pPr>
              <w:spacing w:line="360" w:lineRule="auto"/>
              <w:jc w:val="center"/>
              <w:rPr>
                <w:rFonts w:hint="default" w:ascii="Calibri" w:hAnsi="Calibri" w:cs="Calibri"/>
                <w:b/>
                <w:sz w:val="22"/>
                <w:szCs w:val="22"/>
              </w:rPr>
            </w:pPr>
            <w:r>
              <w:rPr>
                <w:rFonts w:hint="default" w:ascii="Calibri" w:hAnsi="Calibri" w:cs="Calibri"/>
                <w:b/>
                <w:sz w:val="22"/>
                <w:szCs w:val="22"/>
              </w:rPr>
              <w:t>1</w:t>
            </w:r>
          </w:p>
        </w:tc>
        <w:tc>
          <w:tcPr>
            <w:tcW w:w="1663" w:type="dxa"/>
            <w:vAlign w:val="top"/>
          </w:tcPr>
          <w:p>
            <w:pPr>
              <w:spacing w:line="360" w:lineRule="auto"/>
              <w:jc w:val="center"/>
              <w:rPr>
                <w:rFonts w:hint="default" w:ascii="Calibri" w:hAnsi="Calibri" w:cs="Calibri"/>
                <w:b/>
                <w:sz w:val="22"/>
                <w:szCs w:val="22"/>
              </w:rPr>
            </w:pPr>
            <w:r>
              <w:rPr>
                <w:rFonts w:hint="default" w:ascii="Calibri" w:hAnsi="Calibri" w:cs="Calibri"/>
                <w:b/>
                <w:sz w:val="22"/>
                <w:szCs w:val="22"/>
              </w:rPr>
              <w:t>KB_Data</w:t>
            </w:r>
          </w:p>
        </w:tc>
        <w:tc>
          <w:tcPr>
            <w:tcW w:w="1643" w:type="dxa"/>
            <w:vAlign w:val="center"/>
          </w:tcPr>
          <w:p>
            <w:pPr>
              <w:spacing w:line="360" w:lineRule="auto"/>
              <w:jc w:val="center"/>
              <w:rPr>
                <w:rFonts w:hint="default" w:ascii="Calibri" w:hAnsi="Calibri" w:cs="Calibri"/>
                <w:b/>
                <w:sz w:val="22"/>
                <w:szCs w:val="22"/>
              </w:rPr>
            </w:pPr>
            <w:r>
              <w:rPr>
                <w:rFonts w:hint="default" w:ascii="Calibri" w:hAnsi="Calibri" w:cs="Calibri"/>
                <w:b/>
                <w:sz w:val="22"/>
                <w:szCs w:val="22"/>
              </w:rPr>
              <w:t>2</w:t>
            </w:r>
          </w:p>
        </w:tc>
        <w:tc>
          <w:tcPr>
            <w:tcW w:w="1807" w:type="dxa"/>
            <w:vAlign w:val="center"/>
          </w:tcPr>
          <w:p>
            <w:pPr>
              <w:spacing w:line="360" w:lineRule="auto"/>
              <w:jc w:val="center"/>
              <w:rPr>
                <w:rFonts w:hint="default" w:ascii="Calibri" w:hAnsi="Calibri" w:cs="Calibri"/>
                <w:b/>
                <w:sz w:val="22"/>
                <w:szCs w:val="22"/>
              </w:rPr>
            </w:pPr>
            <w:r>
              <w:rPr>
                <w:rFonts w:hint="default" w:ascii="Calibri" w:hAnsi="Calibri" w:cs="Calibri"/>
                <w:b/>
                <w:sz w:val="22"/>
                <w:szCs w:val="22"/>
              </w:rPr>
              <w:t>MS_DATA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63" w:type="dxa"/>
            <w:vMerge w:val="continue"/>
            <w:vAlign w:val="center"/>
          </w:tcPr>
          <w:p>
            <w:pPr>
              <w:spacing w:line="360" w:lineRule="auto"/>
              <w:jc w:val="center"/>
              <w:rPr>
                <w:rFonts w:hint="default" w:ascii="Calibri" w:hAnsi="Calibri" w:cs="Calibri"/>
                <w:b/>
                <w:sz w:val="22"/>
                <w:szCs w:val="22"/>
              </w:rPr>
            </w:pPr>
          </w:p>
        </w:tc>
        <w:tc>
          <w:tcPr>
            <w:tcW w:w="1646" w:type="dxa"/>
            <w:vAlign w:val="top"/>
          </w:tcPr>
          <w:p>
            <w:pPr>
              <w:spacing w:line="360" w:lineRule="auto"/>
              <w:jc w:val="center"/>
              <w:rPr>
                <w:rFonts w:hint="default" w:ascii="Calibri" w:hAnsi="Calibri" w:cs="Calibri"/>
                <w:b/>
                <w:sz w:val="22"/>
                <w:szCs w:val="22"/>
              </w:rPr>
            </w:pPr>
            <w:r>
              <w:rPr>
                <w:rFonts w:hint="default" w:ascii="Calibri" w:hAnsi="Calibri" w:cs="Calibri"/>
                <w:b/>
                <w:sz w:val="22"/>
                <w:szCs w:val="22"/>
              </w:rPr>
              <w:t>3</w:t>
            </w:r>
          </w:p>
        </w:tc>
        <w:tc>
          <w:tcPr>
            <w:tcW w:w="1663" w:type="dxa"/>
            <w:vAlign w:val="top"/>
          </w:tcPr>
          <w:p>
            <w:pPr>
              <w:spacing w:line="360" w:lineRule="auto"/>
              <w:jc w:val="center"/>
              <w:rPr>
                <w:rFonts w:hint="default" w:ascii="Calibri" w:hAnsi="Calibri" w:cs="Calibri"/>
                <w:b/>
                <w:sz w:val="22"/>
                <w:szCs w:val="22"/>
              </w:rPr>
            </w:pPr>
            <w:r>
              <w:rPr>
                <w:rFonts w:hint="default" w:ascii="Calibri" w:hAnsi="Calibri" w:cs="Calibri"/>
                <w:b/>
                <w:sz w:val="22"/>
                <w:szCs w:val="22"/>
              </w:rPr>
              <w:t>GND</w:t>
            </w:r>
          </w:p>
        </w:tc>
        <w:tc>
          <w:tcPr>
            <w:tcW w:w="1643" w:type="dxa"/>
            <w:vAlign w:val="center"/>
          </w:tcPr>
          <w:p>
            <w:pPr>
              <w:spacing w:line="360" w:lineRule="auto"/>
              <w:jc w:val="center"/>
              <w:rPr>
                <w:rFonts w:hint="default" w:ascii="Calibri" w:hAnsi="Calibri" w:cs="Calibri"/>
                <w:b/>
                <w:sz w:val="22"/>
                <w:szCs w:val="22"/>
              </w:rPr>
            </w:pPr>
            <w:r>
              <w:rPr>
                <w:rFonts w:hint="default" w:ascii="Calibri" w:hAnsi="Calibri" w:cs="Calibri"/>
                <w:b/>
                <w:sz w:val="22"/>
                <w:szCs w:val="22"/>
              </w:rPr>
              <w:t>4</w:t>
            </w:r>
          </w:p>
        </w:tc>
        <w:tc>
          <w:tcPr>
            <w:tcW w:w="1807" w:type="dxa"/>
            <w:vAlign w:val="center"/>
          </w:tcPr>
          <w:p>
            <w:pPr>
              <w:spacing w:line="360" w:lineRule="auto"/>
              <w:jc w:val="center"/>
              <w:rPr>
                <w:rFonts w:hint="default" w:ascii="Calibri" w:hAnsi="Calibri" w:cs="Calibri"/>
                <w:b/>
                <w:sz w:val="22"/>
                <w:szCs w:val="22"/>
              </w:rPr>
            </w:pPr>
            <w:r>
              <w:rPr>
                <w:rFonts w:hint="default" w:ascii="Calibri" w:hAnsi="Calibri" w:cs="Calibri"/>
                <w:b/>
                <w:sz w:val="22"/>
                <w:szCs w:val="22"/>
              </w:rPr>
              <w:t>+5V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63" w:type="dxa"/>
            <w:vMerge w:val="continue"/>
            <w:vAlign w:val="center"/>
          </w:tcPr>
          <w:p>
            <w:pPr>
              <w:spacing w:line="360" w:lineRule="auto"/>
              <w:jc w:val="center"/>
              <w:rPr>
                <w:rFonts w:hint="default" w:ascii="Calibri" w:hAnsi="Calibri" w:cs="Calibri"/>
                <w:b/>
                <w:sz w:val="22"/>
                <w:szCs w:val="22"/>
              </w:rPr>
            </w:pPr>
          </w:p>
        </w:tc>
        <w:tc>
          <w:tcPr>
            <w:tcW w:w="1646" w:type="dxa"/>
            <w:vAlign w:val="top"/>
          </w:tcPr>
          <w:p>
            <w:pPr>
              <w:spacing w:line="360" w:lineRule="auto"/>
              <w:jc w:val="center"/>
              <w:rPr>
                <w:rFonts w:hint="default" w:ascii="Calibri" w:hAnsi="Calibri" w:cs="Calibri"/>
                <w:b/>
                <w:sz w:val="22"/>
                <w:szCs w:val="22"/>
              </w:rPr>
            </w:pPr>
            <w:r>
              <w:rPr>
                <w:rFonts w:hint="default" w:ascii="Calibri" w:hAnsi="Calibri" w:cs="Calibri"/>
                <w:b/>
                <w:sz w:val="22"/>
                <w:szCs w:val="22"/>
              </w:rPr>
              <w:t>5</w:t>
            </w:r>
          </w:p>
        </w:tc>
        <w:tc>
          <w:tcPr>
            <w:tcW w:w="1663" w:type="dxa"/>
            <w:vAlign w:val="top"/>
          </w:tcPr>
          <w:p>
            <w:pPr>
              <w:spacing w:line="360" w:lineRule="auto"/>
              <w:jc w:val="center"/>
              <w:rPr>
                <w:rFonts w:hint="default" w:ascii="Calibri" w:hAnsi="Calibri" w:cs="Calibri"/>
                <w:b/>
                <w:sz w:val="22"/>
                <w:szCs w:val="22"/>
              </w:rPr>
            </w:pPr>
            <w:r>
              <w:rPr>
                <w:rFonts w:hint="default" w:ascii="Calibri" w:hAnsi="Calibri" w:cs="Calibri"/>
                <w:b/>
                <w:sz w:val="22"/>
                <w:szCs w:val="22"/>
              </w:rPr>
              <w:t>KB_Clock</w:t>
            </w:r>
          </w:p>
        </w:tc>
        <w:tc>
          <w:tcPr>
            <w:tcW w:w="1643" w:type="dxa"/>
            <w:vAlign w:val="center"/>
          </w:tcPr>
          <w:p>
            <w:pPr>
              <w:spacing w:line="360" w:lineRule="auto"/>
              <w:jc w:val="center"/>
              <w:rPr>
                <w:rFonts w:hint="default" w:ascii="Calibri" w:hAnsi="Calibri" w:cs="Calibri"/>
                <w:b/>
                <w:sz w:val="22"/>
                <w:szCs w:val="22"/>
              </w:rPr>
            </w:pPr>
            <w:r>
              <w:rPr>
                <w:rFonts w:hint="default" w:ascii="Calibri" w:hAnsi="Calibri" w:cs="Calibri"/>
                <w:b/>
                <w:sz w:val="22"/>
                <w:szCs w:val="22"/>
              </w:rPr>
              <w:t>6</w:t>
            </w:r>
          </w:p>
        </w:tc>
        <w:tc>
          <w:tcPr>
            <w:tcW w:w="1807" w:type="dxa"/>
            <w:vAlign w:val="center"/>
          </w:tcPr>
          <w:p>
            <w:pPr>
              <w:spacing w:line="360" w:lineRule="auto"/>
              <w:jc w:val="center"/>
              <w:rPr>
                <w:rFonts w:hint="default" w:ascii="Calibri" w:hAnsi="Calibri" w:cs="Calibri"/>
                <w:b/>
                <w:sz w:val="22"/>
                <w:szCs w:val="22"/>
              </w:rPr>
            </w:pPr>
            <w:r>
              <w:rPr>
                <w:rFonts w:hint="default" w:ascii="Calibri" w:hAnsi="Calibri" w:cs="Calibri"/>
                <w:b/>
                <w:sz w:val="22"/>
                <w:szCs w:val="22"/>
              </w:rPr>
              <w:t>MS_Clock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63" w:type="dxa"/>
            <w:vAlign w:val="center"/>
          </w:tcPr>
          <w:p>
            <w:pPr>
              <w:spacing w:line="360" w:lineRule="auto"/>
              <w:jc w:val="center"/>
              <w:rPr>
                <w:rFonts w:hint="default" w:ascii="Calibri" w:hAnsi="Calibri" w:cs="Calibri"/>
                <w:b/>
                <w:sz w:val="22"/>
                <w:szCs w:val="22"/>
              </w:rPr>
            </w:pPr>
          </w:p>
        </w:tc>
        <w:tc>
          <w:tcPr>
            <w:tcW w:w="1646" w:type="dxa"/>
            <w:vAlign w:val="top"/>
          </w:tcPr>
          <w:p>
            <w:pPr>
              <w:spacing w:line="360" w:lineRule="auto"/>
              <w:jc w:val="center"/>
              <w:rPr>
                <w:rFonts w:hint="default" w:ascii="Calibri" w:hAnsi="Calibri" w:cs="Calibri"/>
                <w:b/>
                <w:sz w:val="22"/>
                <w:szCs w:val="22"/>
              </w:rPr>
            </w:pPr>
          </w:p>
        </w:tc>
        <w:tc>
          <w:tcPr>
            <w:tcW w:w="1663" w:type="dxa"/>
            <w:vAlign w:val="top"/>
          </w:tcPr>
          <w:p>
            <w:pPr>
              <w:spacing w:line="360" w:lineRule="auto"/>
              <w:jc w:val="center"/>
              <w:rPr>
                <w:rFonts w:hint="default" w:ascii="Calibri" w:hAnsi="Calibri" w:cs="Calibri"/>
                <w:b/>
                <w:sz w:val="22"/>
                <w:szCs w:val="22"/>
              </w:rPr>
            </w:pPr>
          </w:p>
        </w:tc>
        <w:tc>
          <w:tcPr>
            <w:tcW w:w="1643" w:type="dxa"/>
            <w:vAlign w:val="center"/>
          </w:tcPr>
          <w:p>
            <w:pPr>
              <w:spacing w:line="360" w:lineRule="auto"/>
              <w:jc w:val="center"/>
              <w:rPr>
                <w:rFonts w:hint="default" w:ascii="Calibri" w:hAnsi="Calibri" w:cs="Calibri"/>
                <w:b/>
                <w:sz w:val="22"/>
                <w:szCs w:val="22"/>
              </w:rPr>
            </w:pPr>
          </w:p>
        </w:tc>
        <w:tc>
          <w:tcPr>
            <w:tcW w:w="1807" w:type="dxa"/>
            <w:vAlign w:val="center"/>
          </w:tcPr>
          <w:p>
            <w:pPr>
              <w:spacing w:line="360" w:lineRule="auto"/>
              <w:jc w:val="center"/>
              <w:rPr>
                <w:rFonts w:hint="default" w:ascii="Calibri" w:hAnsi="Calibri" w:cs="Calibri"/>
                <w:b/>
                <w:sz w:val="22"/>
                <w:szCs w:val="22"/>
              </w:rPr>
            </w:pPr>
          </w:p>
        </w:tc>
      </w:tr>
    </w:tbl>
    <w:p>
      <w:pPr>
        <w:spacing w:after="0" w:line="240" w:lineRule="auto"/>
        <w:rPr>
          <w:rFonts w:cs="Arial" w:asciiTheme="minorHAnsi" w:hAnsiTheme="minorHAnsi"/>
          <w:color w:val="000000"/>
          <w:szCs w:val="21"/>
          <w:lang w:eastAsia="zh-CN"/>
        </w:rPr>
      </w:pPr>
      <w:r>
        <w:rPr>
          <w:rFonts w:cs="Arial" w:asciiTheme="minorHAnsi" w:hAnsiTheme="minorHAnsi"/>
          <w:color w:val="000000"/>
          <w:szCs w:val="21"/>
          <w:lang w:eastAsia="zh-CN"/>
        </w:rPr>
        <w:t xml:space="preserve">  </w:t>
      </w:r>
    </w:p>
    <w:p>
      <w:pPr>
        <w:pStyle w:val="77"/>
        <w:numPr>
          <w:ilvl w:val="0"/>
          <w:numId w:val="0"/>
        </w:numPr>
        <w:spacing w:after="0"/>
        <w:ind w:leftChars="0"/>
        <w:jc w:val="both"/>
        <w:rPr>
          <w:rFonts w:hint="eastAsia" w:cs="Arial" w:asciiTheme="minorHAnsi" w:hAnsiTheme="minorHAnsi"/>
          <w:b/>
          <w:sz w:val="28"/>
          <w:szCs w:val="28"/>
          <w:lang w:val="en-US" w:eastAsia="zh-CN"/>
        </w:rPr>
      </w:pPr>
    </w:p>
    <w:p>
      <w:pPr>
        <w:pStyle w:val="77"/>
        <w:numPr>
          <w:ilvl w:val="0"/>
          <w:numId w:val="0"/>
        </w:numPr>
        <w:spacing w:after="0"/>
        <w:ind w:leftChars="0"/>
        <w:jc w:val="both"/>
        <w:rPr>
          <w:rFonts w:hint="eastAsia" w:cs="Arial" w:asciiTheme="minorHAnsi" w:hAnsiTheme="minorHAnsi"/>
          <w:b/>
          <w:sz w:val="28"/>
          <w:szCs w:val="28"/>
          <w:lang w:val="en-US" w:eastAsia="zh-CN"/>
        </w:rPr>
      </w:pPr>
    </w:p>
    <w:p>
      <w:pPr>
        <w:pStyle w:val="77"/>
        <w:numPr>
          <w:ilvl w:val="0"/>
          <w:numId w:val="7"/>
        </w:numPr>
        <w:spacing w:after="0"/>
        <w:ind w:left="420" w:leftChars="0" w:hanging="420" w:firstLineChars="0"/>
        <w:jc w:val="both"/>
        <w:rPr>
          <w:rFonts w:cs="Arial" w:asciiTheme="minorHAnsi" w:hAnsiTheme="minorHAnsi"/>
          <w:b/>
          <w:sz w:val="28"/>
          <w:szCs w:val="28"/>
          <w:lang w:eastAsia="zh-CN"/>
        </w:rPr>
      </w:pPr>
      <w:r>
        <w:rPr>
          <w:rFonts w:hint="eastAsia" w:cs="Arial" w:asciiTheme="minorHAnsi" w:hAnsiTheme="minorHAnsi"/>
          <w:b/>
          <w:sz w:val="28"/>
          <w:szCs w:val="28"/>
          <w:lang w:val="en-US" w:eastAsia="zh-CN"/>
        </w:rPr>
        <w:t>VGA Interface</w:t>
      </w:r>
    </w:p>
    <w:p>
      <w:pPr>
        <w:spacing w:after="0"/>
        <w:ind w:firstLine="420"/>
        <w:jc w:val="both"/>
        <w:rPr>
          <w:rFonts w:cs="Arial"/>
          <w:color w:val="000000"/>
          <w:szCs w:val="21"/>
          <w:lang w:eastAsia="zh-CN"/>
        </w:rPr>
      </w:pPr>
      <w:r>
        <w:rPr>
          <w:rFonts w:hint="eastAsia" w:cs="Arial"/>
          <w:color w:val="000000"/>
          <w:szCs w:val="21"/>
          <w:lang w:val="en-US" w:eastAsia="zh-CN"/>
        </w:rPr>
        <w:t xml:space="preserve">Ebox-3310 </w:t>
      </w:r>
      <w:r>
        <w:rPr>
          <w:rFonts w:cs="Arial"/>
          <w:color w:val="000000"/>
          <w:szCs w:val="21"/>
        </w:rPr>
        <w:t>provide a standard DB15 monitor interface, you can connect it directly. Here is the definition:</w:t>
      </w:r>
    </w:p>
    <w:tbl>
      <w:tblPr>
        <w:tblStyle w:val="39"/>
        <w:tblW w:w="8531"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05"/>
        <w:gridCol w:w="1708"/>
        <w:gridCol w:w="1706"/>
        <w:gridCol w:w="1706"/>
        <w:gridCol w:w="17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33" w:hRule="atLeast"/>
        </w:trPr>
        <w:tc>
          <w:tcPr>
            <w:tcW w:w="1705" w:type="dxa"/>
            <w:vMerge w:val="restart"/>
            <w:shd w:val="clear" w:color="auto" w:fill="auto"/>
            <w:vAlign w:val="top"/>
          </w:tcPr>
          <w:p>
            <w:pPr>
              <w:spacing w:after="0"/>
              <w:jc w:val="both"/>
              <w:rPr>
                <w:rFonts w:cs="Arial"/>
                <w:lang w:eastAsia="zh-CN"/>
              </w:rPr>
            </w:pPr>
          </w:p>
          <w:p>
            <w:pPr>
              <w:spacing w:after="0"/>
              <w:jc w:val="both"/>
              <w:rPr>
                <w:rFonts w:cs="Arial"/>
                <w:color w:val="000000"/>
                <w:szCs w:val="21"/>
                <w:lang w:eastAsia="zh-CN"/>
              </w:rPr>
            </w:pPr>
            <w:r>
              <w:rPr>
                <w:rFonts w:hint="eastAsia" w:cs="Arial"/>
                <w:color w:val="000000"/>
                <w:szCs w:val="21"/>
                <w:lang w:eastAsia="zh-CN"/>
              </w:rPr>
              <w:t xml:space="preserve">  </w:t>
            </w:r>
            <w:r>
              <w:rPr>
                <w:rFonts w:cs="Arial"/>
              </w:rPr>
              <w:object>
                <v:shape id="_x0000_i1025" o:spt="75" type="#_x0000_t75" style="height:128.1pt;width:54.25pt;" o:ole="t" filled="f" stroked="f" coordsize="21600,21600">
                  <v:path/>
                  <v:fill on="f" focussize="0,0"/>
                  <v:stroke on="f"/>
                  <v:imagedata r:id="rId31" cropleft="23605f" croptop="6904f" cropright="26910f" cropbottom="2481f" o:title=""/>
                  <o:lock v:ext="edit" aspectratio="t"/>
                  <w10:wrap type="none"/>
                  <w10:anchorlock/>
                </v:shape>
                <o:OLEObject Type="Embed" ProgID="AutoCAD.Drawing.17" ShapeID="_x0000_i1025" DrawAspect="Content" ObjectID="_1468075725" r:id="rId30">
                  <o:LockedField>false</o:LockedField>
                </o:OLEObject>
              </w:object>
            </w:r>
          </w:p>
        </w:tc>
        <w:tc>
          <w:tcPr>
            <w:tcW w:w="1708" w:type="dxa"/>
            <w:shd w:val="clear" w:color="auto" w:fill="D9D9D9"/>
            <w:vAlign w:val="top"/>
          </w:tcPr>
          <w:p>
            <w:pPr>
              <w:spacing w:line="360" w:lineRule="auto"/>
              <w:jc w:val="center"/>
              <w:rPr>
                <w:rFonts w:cs="Arial"/>
                <w:b/>
                <w:szCs w:val="21"/>
                <w:lang w:eastAsia="zh-CN"/>
              </w:rPr>
            </w:pPr>
            <w:r>
              <w:rPr>
                <w:rFonts w:hint="default" w:ascii="Calibri" w:hAnsi="Calibri" w:cs="Calibri"/>
                <w:b/>
                <w:sz w:val="22"/>
                <w:szCs w:val="22"/>
              </w:rPr>
              <w:t>Pin</w:t>
            </w:r>
          </w:p>
        </w:tc>
        <w:tc>
          <w:tcPr>
            <w:tcW w:w="1706" w:type="dxa"/>
            <w:shd w:val="clear" w:color="auto" w:fill="D9D9D9"/>
            <w:vAlign w:val="top"/>
          </w:tcPr>
          <w:p>
            <w:pPr>
              <w:spacing w:line="360" w:lineRule="auto"/>
              <w:jc w:val="center"/>
              <w:rPr>
                <w:rFonts w:cs="Arial"/>
                <w:b/>
                <w:szCs w:val="21"/>
                <w:lang w:eastAsia="zh-CN"/>
              </w:rPr>
            </w:pPr>
            <w:r>
              <w:rPr>
                <w:rFonts w:hint="default" w:ascii="Calibri" w:hAnsi="Calibri" w:cs="Calibri"/>
                <w:b/>
                <w:sz w:val="22"/>
                <w:szCs w:val="22"/>
              </w:rPr>
              <w:t>Definition</w:t>
            </w:r>
          </w:p>
        </w:tc>
        <w:tc>
          <w:tcPr>
            <w:tcW w:w="1706" w:type="dxa"/>
            <w:shd w:val="clear" w:color="auto" w:fill="D9D9D9"/>
            <w:vAlign w:val="center"/>
          </w:tcPr>
          <w:p>
            <w:pPr>
              <w:spacing w:line="360" w:lineRule="auto"/>
              <w:jc w:val="center"/>
              <w:rPr>
                <w:rFonts w:cs="Arial"/>
                <w:b/>
                <w:szCs w:val="21"/>
                <w:lang w:eastAsia="zh-CN"/>
              </w:rPr>
            </w:pPr>
            <w:r>
              <w:rPr>
                <w:rFonts w:hint="default" w:ascii="Calibri" w:hAnsi="Calibri" w:cs="Calibri"/>
                <w:b/>
                <w:sz w:val="22"/>
                <w:szCs w:val="22"/>
              </w:rPr>
              <w:t>Pin</w:t>
            </w:r>
          </w:p>
        </w:tc>
        <w:tc>
          <w:tcPr>
            <w:tcW w:w="1706" w:type="dxa"/>
            <w:shd w:val="clear" w:color="auto" w:fill="D9D9D9"/>
            <w:vAlign w:val="center"/>
          </w:tcPr>
          <w:p>
            <w:pPr>
              <w:spacing w:line="360" w:lineRule="auto"/>
              <w:jc w:val="center"/>
              <w:rPr>
                <w:rFonts w:cs="Arial"/>
                <w:b/>
                <w:szCs w:val="21"/>
                <w:lang w:eastAsia="zh-CN"/>
              </w:rPr>
            </w:pPr>
            <w:r>
              <w:rPr>
                <w:rFonts w:hint="default" w:ascii="Calibri" w:hAnsi="Calibri" w:cs="Calibri"/>
                <w:b/>
                <w:sz w:val="22"/>
                <w:szCs w:val="22"/>
              </w:rPr>
              <w:t>Definition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705" w:type="dxa"/>
            <w:vMerge w:val="continue"/>
            <w:vAlign w:val="top"/>
          </w:tcPr>
          <w:p>
            <w:pPr>
              <w:spacing w:after="0"/>
              <w:jc w:val="both"/>
              <w:rPr>
                <w:rFonts w:cs="Arial"/>
                <w:color w:val="000000"/>
                <w:szCs w:val="21"/>
                <w:lang w:eastAsia="zh-CN"/>
              </w:rPr>
            </w:pPr>
          </w:p>
        </w:tc>
        <w:tc>
          <w:tcPr>
            <w:tcW w:w="1708" w:type="dxa"/>
            <w:vAlign w:val="center"/>
          </w:tcPr>
          <w:p>
            <w:pPr>
              <w:spacing w:after="0"/>
              <w:jc w:val="center"/>
              <w:rPr>
                <w:rFonts w:cs="Arial"/>
                <w:szCs w:val="21"/>
              </w:rPr>
            </w:pPr>
            <w:r>
              <w:rPr>
                <w:rFonts w:cs="Arial"/>
                <w:szCs w:val="21"/>
              </w:rPr>
              <w:t>1</w:t>
            </w:r>
          </w:p>
        </w:tc>
        <w:tc>
          <w:tcPr>
            <w:tcW w:w="1706" w:type="dxa"/>
            <w:vAlign w:val="center"/>
          </w:tcPr>
          <w:p>
            <w:pPr>
              <w:spacing w:after="0"/>
              <w:jc w:val="center"/>
              <w:rPr>
                <w:rFonts w:cs="Arial"/>
                <w:szCs w:val="21"/>
                <w:lang w:eastAsia="zh-CN"/>
              </w:rPr>
            </w:pPr>
            <w:r>
              <w:rPr>
                <w:rFonts w:hint="eastAsia" w:cs="Arial"/>
                <w:szCs w:val="21"/>
                <w:lang w:val="en-US" w:eastAsia="zh-CN"/>
              </w:rPr>
              <w:t>Red</w:t>
            </w:r>
          </w:p>
        </w:tc>
        <w:tc>
          <w:tcPr>
            <w:tcW w:w="1706" w:type="dxa"/>
            <w:vAlign w:val="center"/>
          </w:tcPr>
          <w:p>
            <w:pPr>
              <w:spacing w:after="0"/>
              <w:jc w:val="center"/>
              <w:rPr>
                <w:rFonts w:cs="Arial"/>
                <w:szCs w:val="21"/>
                <w:lang w:eastAsia="zh-CN"/>
              </w:rPr>
            </w:pPr>
            <w:r>
              <w:rPr>
                <w:rFonts w:hint="eastAsia" w:cs="Arial"/>
                <w:szCs w:val="21"/>
                <w:lang w:eastAsia="zh-CN"/>
              </w:rPr>
              <w:t>9</w:t>
            </w:r>
          </w:p>
        </w:tc>
        <w:tc>
          <w:tcPr>
            <w:tcW w:w="1706" w:type="dxa"/>
            <w:vAlign w:val="center"/>
          </w:tcPr>
          <w:p>
            <w:pPr>
              <w:spacing w:after="0"/>
              <w:jc w:val="center"/>
              <w:rPr>
                <w:rFonts w:cs="Arial"/>
                <w:szCs w:val="21"/>
                <w:lang w:eastAsia="zh-CN"/>
              </w:rPr>
            </w:pPr>
            <w:r>
              <w:rPr>
                <w:rFonts w:hint="eastAsia" w:cs="Arial"/>
                <w:szCs w:val="21"/>
                <w:lang w:eastAsia="zh-CN"/>
              </w:rPr>
              <w:t>5V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705" w:type="dxa"/>
            <w:vMerge w:val="continue"/>
            <w:vAlign w:val="top"/>
          </w:tcPr>
          <w:p>
            <w:pPr>
              <w:spacing w:after="0"/>
              <w:jc w:val="both"/>
              <w:rPr>
                <w:rFonts w:cs="Arial"/>
                <w:color w:val="000000"/>
                <w:szCs w:val="21"/>
                <w:lang w:eastAsia="zh-CN"/>
              </w:rPr>
            </w:pPr>
          </w:p>
        </w:tc>
        <w:tc>
          <w:tcPr>
            <w:tcW w:w="1708" w:type="dxa"/>
            <w:vAlign w:val="center"/>
          </w:tcPr>
          <w:p>
            <w:pPr>
              <w:spacing w:after="0"/>
              <w:jc w:val="center"/>
              <w:rPr>
                <w:rFonts w:cs="Arial"/>
                <w:szCs w:val="21"/>
                <w:lang w:eastAsia="zh-CN"/>
              </w:rPr>
            </w:pPr>
            <w:r>
              <w:rPr>
                <w:rFonts w:hint="eastAsia" w:cs="Arial"/>
                <w:szCs w:val="21"/>
                <w:lang w:eastAsia="zh-CN"/>
              </w:rPr>
              <w:t>2</w:t>
            </w:r>
          </w:p>
        </w:tc>
        <w:tc>
          <w:tcPr>
            <w:tcW w:w="1706" w:type="dxa"/>
            <w:vAlign w:val="center"/>
          </w:tcPr>
          <w:p>
            <w:pPr>
              <w:spacing w:after="0"/>
              <w:jc w:val="center"/>
              <w:rPr>
                <w:rFonts w:cs="Arial"/>
                <w:szCs w:val="21"/>
                <w:lang w:val="en-US" w:eastAsia="zh-CN"/>
              </w:rPr>
            </w:pPr>
            <w:r>
              <w:rPr>
                <w:rFonts w:hint="eastAsia" w:cs="Arial"/>
                <w:szCs w:val="21"/>
                <w:lang w:val="en-US" w:eastAsia="zh-CN"/>
              </w:rPr>
              <w:t>Green</w:t>
            </w:r>
          </w:p>
        </w:tc>
        <w:tc>
          <w:tcPr>
            <w:tcW w:w="1706" w:type="dxa"/>
            <w:vAlign w:val="center"/>
          </w:tcPr>
          <w:p>
            <w:pPr>
              <w:spacing w:after="0"/>
              <w:jc w:val="center"/>
              <w:rPr>
                <w:rFonts w:cs="Arial"/>
                <w:szCs w:val="21"/>
                <w:lang w:eastAsia="zh-CN"/>
              </w:rPr>
            </w:pPr>
            <w:r>
              <w:rPr>
                <w:rFonts w:hint="eastAsia" w:cs="Arial"/>
                <w:szCs w:val="21"/>
                <w:lang w:eastAsia="zh-CN"/>
              </w:rPr>
              <w:t>10</w:t>
            </w:r>
          </w:p>
        </w:tc>
        <w:tc>
          <w:tcPr>
            <w:tcW w:w="1706" w:type="dxa"/>
            <w:vAlign w:val="center"/>
          </w:tcPr>
          <w:p>
            <w:pPr>
              <w:spacing w:after="0"/>
              <w:jc w:val="center"/>
              <w:rPr>
                <w:rFonts w:cs="Arial"/>
                <w:szCs w:val="21"/>
                <w:lang w:eastAsia="zh-CN"/>
              </w:rPr>
            </w:pPr>
            <w:r>
              <w:rPr>
                <w:rFonts w:hint="eastAsia" w:cs="Arial"/>
                <w:szCs w:val="21"/>
                <w:lang w:eastAsia="zh-CN"/>
              </w:rPr>
              <w:t>GND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705" w:type="dxa"/>
            <w:vMerge w:val="continue"/>
            <w:vAlign w:val="top"/>
          </w:tcPr>
          <w:p>
            <w:pPr>
              <w:spacing w:after="0"/>
              <w:jc w:val="both"/>
              <w:rPr>
                <w:rFonts w:cs="Arial"/>
                <w:color w:val="000000"/>
                <w:szCs w:val="21"/>
                <w:lang w:eastAsia="zh-CN"/>
              </w:rPr>
            </w:pPr>
          </w:p>
        </w:tc>
        <w:tc>
          <w:tcPr>
            <w:tcW w:w="1708" w:type="dxa"/>
            <w:vAlign w:val="center"/>
          </w:tcPr>
          <w:p>
            <w:pPr>
              <w:spacing w:after="0"/>
              <w:jc w:val="center"/>
              <w:rPr>
                <w:rFonts w:cs="Arial"/>
                <w:szCs w:val="21"/>
                <w:lang w:eastAsia="zh-CN"/>
              </w:rPr>
            </w:pPr>
            <w:r>
              <w:rPr>
                <w:rFonts w:hint="eastAsia" w:cs="Arial"/>
                <w:szCs w:val="21"/>
                <w:lang w:eastAsia="zh-CN"/>
              </w:rPr>
              <w:t>3</w:t>
            </w:r>
          </w:p>
        </w:tc>
        <w:tc>
          <w:tcPr>
            <w:tcW w:w="1706" w:type="dxa"/>
            <w:vAlign w:val="center"/>
          </w:tcPr>
          <w:p>
            <w:pPr>
              <w:pStyle w:val="14"/>
              <w:spacing w:line="276" w:lineRule="auto"/>
              <w:rPr>
                <w:rFonts w:hint="eastAsia" w:ascii="Arial" w:hAnsi="Arial" w:eastAsia="宋体" w:cs="Arial"/>
                <w:szCs w:val="21"/>
                <w:lang w:eastAsia="zh-CN"/>
              </w:rPr>
            </w:pPr>
            <w:r>
              <w:rPr>
                <w:rFonts w:hint="eastAsia" w:ascii="Arial" w:hAnsi="Arial" w:cs="Arial"/>
                <w:szCs w:val="21"/>
                <w:lang w:val="en-US" w:eastAsia="zh-CN"/>
              </w:rPr>
              <w:t>Blue</w:t>
            </w:r>
          </w:p>
        </w:tc>
        <w:tc>
          <w:tcPr>
            <w:tcW w:w="1706" w:type="dxa"/>
            <w:vAlign w:val="center"/>
          </w:tcPr>
          <w:p>
            <w:pPr>
              <w:spacing w:after="0"/>
              <w:jc w:val="center"/>
              <w:rPr>
                <w:rFonts w:cs="Arial"/>
                <w:szCs w:val="21"/>
                <w:lang w:eastAsia="zh-CN"/>
              </w:rPr>
            </w:pPr>
            <w:r>
              <w:rPr>
                <w:rFonts w:hint="eastAsia" w:cs="Arial"/>
                <w:szCs w:val="21"/>
                <w:lang w:eastAsia="zh-CN"/>
              </w:rPr>
              <w:t>11</w:t>
            </w:r>
          </w:p>
        </w:tc>
        <w:tc>
          <w:tcPr>
            <w:tcW w:w="1706" w:type="dxa"/>
            <w:vAlign w:val="center"/>
          </w:tcPr>
          <w:p>
            <w:pPr>
              <w:spacing w:after="0"/>
              <w:jc w:val="center"/>
              <w:rPr>
                <w:rFonts w:cs="Arial"/>
                <w:szCs w:val="21"/>
                <w:lang w:eastAsia="zh-CN"/>
              </w:rPr>
            </w:pPr>
            <w:r>
              <w:rPr>
                <w:rFonts w:hint="eastAsia" w:cs="Arial"/>
                <w:szCs w:val="21"/>
                <w:lang w:eastAsia="zh-CN"/>
              </w:rPr>
              <w:t>GND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705" w:type="dxa"/>
            <w:vMerge w:val="continue"/>
            <w:vAlign w:val="top"/>
          </w:tcPr>
          <w:p>
            <w:pPr>
              <w:spacing w:after="0"/>
              <w:jc w:val="both"/>
              <w:rPr>
                <w:rFonts w:cs="Arial"/>
                <w:color w:val="000000"/>
                <w:szCs w:val="21"/>
                <w:lang w:eastAsia="zh-CN"/>
              </w:rPr>
            </w:pPr>
          </w:p>
        </w:tc>
        <w:tc>
          <w:tcPr>
            <w:tcW w:w="1708" w:type="dxa"/>
            <w:vAlign w:val="center"/>
          </w:tcPr>
          <w:p>
            <w:pPr>
              <w:spacing w:after="0"/>
              <w:jc w:val="center"/>
              <w:rPr>
                <w:rFonts w:cs="Arial"/>
                <w:szCs w:val="21"/>
                <w:lang w:eastAsia="zh-CN"/>
              </w:rPr>
            </w:pPr>
            <w:r>
              <w:rPr>
                <w:rFonts w:hint="eastAsia" w:cs="Arial"/>
                <w:szCs w:val="21"/>
                <w:lang w:eastAsia="zh-CN"/>
              </w:rPr>
              <w:t>4</w:t>
            </w:r>
          </w:p>
        </w:tc>
        <w:tc>
          <w:tcPr>
            <w:tcW w:w="1706" w:type="dxa"/>
            <w:vAlign w:val="center"/>
          </w:tcPr>
          <w:p>
            <w:pPr>
              <w:spacing w:after="0"/>
              <w:jc w:val="center"/>
              <w:rPr>
                <w:rFonts w:cs="Arial"/>
                <w:szCs w:val="21"/>
                <w:lang w:eastAsia="zh-CN"/>
              </w:rPr>
            </w:pPr>
            <w:r>
              <w:rPr>
                <w:rFonts w:hint="eastAsia" w:cs="Arial"/>
                <w:szCs w:val="21"/>
                <w:lang w:eastAsia="zh-CN"/>
              </w:rPr>
              <w:t>NC</w:t>
            </w:r>
          </w:p>
        </w:tc>
        <w:tc>
          <w:tcPr>
            <w:tcW w:w="1706" w:type="dxa"/>
            <w:vAlign w:val="center"/>
          </w:tcPr>
          <w:p>
            <w:pPr>
              <w:spacing w:after="0"/>
              <w:jc w:val="center"/>
              <w:rPr>
                <w:rFonts w:cs="Arial"/>
                <w:szCs w:val="21"/>
                <w:lang w:eastAsia="zh-CN"/>
              </w:rPr>
            </w:pPr>
            <w:r>
              <w:rPr>
                <w:rFonts w:hint="eastAsia" w:cs="Arial"/>
                <w:szCs w:val="21"/>
                <w:lang w:eastAsia="zh-CN"/>
              </w:rPr>
              <w:t>12</w:t>
            </w:r>
          </w:p>
        </w:tc>
        <w:tc>
          <w:tcPr>
            <w:tcW w:w="1706" w:type="dxa"/>
            <w:vAlign w:val="center"/>
          </w:tcPr>
          <w:p>
            <w:pPr>
              <w:spacing w:after="0"/>
              <w:jc w:val="center"/>
              <w:rPr>
                <w:rFonts w:cs="Arial"/>
                <w:szCs w:val="21"/>
                <w:lang w:eastAsia="zh-CN"/>
              </w:rPr>
            </w:pPr>
            <w:r>
              <w:rPr>
                <w:rFonts w:hint="eastAsia" w:cs="Arial"/>
                <w:szCs w:val="21"/>
                <w:lang w:eastAsia="zh-CN"/>
              </w:rPr>
              <w:t>DDC_Data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705" w:type="dxa"/>
            <w:vMerge w:val="continue"/>
            <w:vAlign w:val="top"/>
          </w:tcPr>
          <w:p>
            <w:pPr>
              <w:spacing w:after="0"/>
              <w:jc w:val="both"/>
              <w:rPr>
                <w:rFonts w:cs="Arial"/>
                <w:color w:val="000000"/>
                <w:szCs w:val="21"/>
                <w:lang w:eastAsia="zh-CN"/>
              </w:rPr>
            </w:pPr>
          </w:p>
        </w:tc>
        <w:tc>
          <w:tcPr>
            <w:tcW w:w="1708" w:type="dxa"/>
            <w:vAlign w:val="center"/>
          </w:tcPr>
          <w:p>
            <w:pPr>
              <w:spacing w:after="0"/>
              <w:jc w:val="center"/>
              <w:rPr>
                <w:rFonts w:cs="Arial"/>
                <w:szCs w:val="21"/>
                <w:lang w:eastAsia="zh-CN"/>
              </w:rPr>
            </w:pPr>
            <w:r>
              <w:rPr>
                <w:rFonts w:hint="eastAsia" w:cs="Arial"/>
                <w:szCs w:val="21"/>
                <w:lang w:eastAsia="zh-CN"/>
              </w:rPr>
              <w:t>5</w:t>
            </w:r>
          </w:p>
        </w:tc>
        <w:tc>
          <w:tcPr>
            <w:tcW w:w="1706" w:type="dxa"/>
            <w:vAlign w:val="center"/>
          </w:tcPr>
          <w:p>
            <w:pPr>
              <w:spacing w:after="0"/>
              <w:jc w:val="center"/>
              <w:rPr>
                <w:rFonts w:cs="Arial"/>
                <w:szCs w:val="21"/>
                <w:lang w:eastAsia="zh-CN"/>
              </w:rPr>
            </w:pPr>
            <w:r>
              <w:rPr>
                <w:rFonts w:hint="eastAsia" w:cs="Arial"/>
                <w:szCs w:val="21"/>
                <w:lang w:eastAsia="zh-CN"/>
              </w:rPr>
              <w:t>GND</w:t>
            </w:r>
          </w:p>
        </w:tc>
        <w:tc>
          <w:tcPr>
            <w:tcW w:w="1706" w:type="dxa"/>
            <w:vAlign w:val="center"/>
          </w:tcPr>
          <w:p>
            <w:pPr>
              <w:spacing w:after="0"/>
              <w:jc w:val="center"/>
              <w:rPr>
                <w:rFonts w:cs="Arial"/>
                <w:szCs w:val="21"/>
                <w:lang w:eastAsia="zh-CN"/>
              </w:rPr>
            </w:pPr>
            <w:r>
              <w:rPr>
                <w:rFonts w:cs="Arial"/>
                <w:szCs w:val="21"/>
              </w:rPr>
              <w:t>1</w:t>
            </w:r>
            <w:r>
              <w:rPr>
                <w:rFonts w:hint="eastAsia" w:cs="Arial"/>
                <w:szCs w:val="21"/>
                <w:lang w:eastAsia="zh-CN"/>
              </w:rPr>
              <w:t>3</w:t>
            </w:r>
          </w:p>
        </w:tc>
        <w:tc>
          <w:tcPr>
            <w:tcW w:w="1706" w:type="dxa"/>
            <w:vAlign w:val="center"/>
          </w:tcPr>
          <w:p>
            <w:pPr>
              <w:spacing w:after="0"/>
              <w:jc w:val="center"/>
              <w:rPr>
                <w:rFonts w:cs="Arial"/>
                <w:szCs w:val="21"/>
                <w:lang w:eastAsia="zh-CN"/>
              </w:rPr>
            </w:pPr>
            <w:r>
              <w:rPr>
                <w:rFonts w:hint="eastAsia" w:cs="Arial"/>
                <w:szCs w:val="21"/>
                <w:lang w:eastAsia="zh-CN"/>
              </w:rPr>
              <w:t>HS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705" w:type="dxa"/>
            <w:vMerge w:val="continue"/>
            <w:vAlign w:val="top"/>
          </w:tcPr>
          <w:p>
            <w:pPr>
              <w:spacing w:after="0"/>
              <w:jc w:val="both"/>
              <w:rPr>
                <w:rFonts w:cs="Arial"/>
                <w:color w:val="000000"/>
                <w:szCs w:val="21"/>
                <w:lang w:eastAsia="zh-CN"/>
              </w:rPr>
            </w:pPr>
          </w:p>
        </w:tc>
        <w:tc>
          <w:tcPr>
            <w:tcW w:w="1708" w:type="dxa"/>
            <w:vAlign w:val="center"/>
          </w:tcPr>
          <w:p>
            <w:pPr>
              <w:spacing w:after="0"/>
              <w:jc w:val="center"/>
              <w:rPr>
                <w:rFonts w:cs="Arial"/>
                <w:szCs w:val="21"/>
                <w:lang w:eastAsia="zh-CN"/>
              </w:rPr>
            </w:pPr>
            <w:r>
              <w:rPr>
                <w:rFonts w:hint="eastAsia" w:cs="Arial"/>
                <w:szCs w:val="21"/>
                <w:lang w:eastAsia="zh-CN"/>
              </w:rPr>
              <w:t>6</w:t>
            </w:r>
          </w:p>
        </w:tc>
        <w:tc>
          <w:tcPr>
            <w:tcW w:w="1706" w:type="dxa"/>
            <w:vAlign w:val="center"/>
          </w:tcPr>
          <w:p>
            <w:pPr>
              <w:spacing w:after="0"/>
              <w:jc w:val="center"/>
              <w:rPr>
                <w:rFonts w:cs="Arial"/>
                <w:szCs w:val="21"/>
                <w:lang w:eastAsia="zh-CN"/>
              </w:rPr>
            </w:pPr>
            <w:r>
              <w:rPr>
                <w:rFonts w:hint="eastAsia" w:cs="Arial"/>
                <w:szCs w:val="21"/>
                <w:lang w:eastAsia="zh-CN"/>
              </w:rPr>
              <w:t>GND_R</w:t>
            </w:r>
          </w:p>
        </w:tc>
        <w:tc>
          <w:tcPr>
            <w:tcW w:w="1706" w:type="dxa"/>
            <w:vAlign w:val="center"/>
          </w:tcPr>
          <w:p>
            <w:pPr>
              <w:pStyle w:val="14"/>
              <w:spacing w:line="276" w:lineRule="auto"/>
              <w:rPr>
                <w:rFonts w:ascii="Arial" w:hAnsi="Arial" w:cs="Arial"/>
                <w:szCs w:val="21"/>
              </w:rPr>
            </w:pPr>
            <w:r>
              <w:rPr>
                <w:rFonts w:ascii="Arial" w:hAnsi="Arial" w:cs="Arial"/>
                <w:szCs w:val="21"/>
              </w:rPr>
              <w:t>1</w:t>
            </w:r>
            <w:r>
              <w:rPr>
                <w:rFonts w:hint="eastAsia" w:ascii="Arial" w:hAnsi="Arial" w:cs="Arial"/>
                <w:szCs w:val="21"/>
              </w:rPr>
              <w:t>4</w:t>
            </w:r>
          </w:p>
        </w:tc>
        <w:tc>
          <w:tcPr>
            <w:tcW w:w="1706" w:type="dxa"/>
            <w:vAlign w:val="center"/>
          </w:tcPr>
          <w:p>
            <w:pPr>
              <w:spacing w:after="0"/>
              <w:jc w:val="center"/>
              <w:rPr>
                <w:rFonts w:cs="Arial"/>
                <w:szCs w:val="21"/>
                <w:lang w:eastAsia="zh-CN"/>
              </w:rPr>
            </w:pPr>
            <w:r>
              <w:rPr>
                <w:rFonts w:hint="eastAsia" w:cs="Arial"/>
                <w:szCs w:val="21"/>
                <w:lang w:eastAsia="zh-CN"/>
              </w:rPr>
              <w:t>VS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705" w:type="dxa"/>
            <w:vMerge w:val="continue"/>
            <w:vAlign w:val="top"/>
          </w:tcPr>
          <w:p>
            <w:pPr>
              <w:spacing w:after="0"/>
              <w:jc w:val="both"/>
              <w:rPr>
                <w:rFonts w:cs="Arial"/>
                <w:color w:val="000000"/>
                <w:szCs w:val="21"/>
                <w:lang w:eastAsia="zh-CN"/>
              </w:rPr>
            </w:pPr>
          </w:p>
        </w:tc>
        <w:tc>
          <w:tcPr>
            <w:tcW w:w="1708" w:type="dxa"/>
            <w:vAlign w:val="center"/>
          </w:tcPr>
          <w:p>
            <w:pPr>
              <w:spacing w:after="0"/>
              <w:jc w:val="center"/>
              <w:rPr>
                <w:rFonts w:cs="Arial"/>
                <w:szCs w:val="21"/>
                <w:lang w:eastAsia="zh-CN"/>
              </w:rPr>
            </w:pPr>
            <w:r>
              <w:rPr>
                <w:rFonts w:hint="eastAsia" w:cs="Arial"/>
                <w:szCs w:val="21"/>
                <w:lang w:eastAsia="zh-CN"/>
              </w:rPr>
              <w:t>7</w:t>
            </w:r>
          </w:p>
        </w:tc>
        <w:tc>
          <w:tcPr>
            <w:tcW w:w="1706" w:type="dxa"/>
            <w:vAlign w:val="center"/>
          </w:tcPr>
          <w:p>
            <w:pPr>
              <w:spacing w:after="0"/>
              <w:jc w:val="center"/>
              <w:rPr>
                <w:rFonts w:cs="Arial"/>
                <w:szCs w:val="21"/>
                <w:lang w:eastAsia="zh-CN"/>
              </w:rPr>
            </w:pPr>
            <w:r>
              <w:rPr>
                <w:rFonts w:hint="eastAsia" w:cs="Arial"/>
                <w:szCs w:val="21"/>
                <w:lang w:eastAsia="zh-CN"/>
              </w:rPr>
              <w:t>GND_G</w:t>
            </w:r>
          </w:p>
        </w:tc>
        <w:tc>
          <w:tcPr>
            <w:tcW w:w="1706" w:type="dxa"/>
            <w:vAlign w:val="center"/>
          </w:tcPr>
          <w:p>
            <w:pPr>
              <w:spacing w:after="0"/>
              <w:jc w:val="center"/>
              <w:rPr>
                <w:rFonts w:cs="Arial"/>
                <w:szCs w:val="21"/>
                <w:lang w:eastAsia="zh-CN"/>
              </w:rPr>
            </w:pPr>
            <w:r>
              <w:rPr>
                <w:rFonts w:cs="Arial"/>
                <w:szCs w:val="21"/>
              </w:rPr>
              <w:t>1</w:t>
            </w:r>
            <w:r>
              <w:rPr>
                <w:rFonts w:hint="eastAsia" w:cs="Arial"/>
                <w:szCs w:val="21"/>
                <w:lang w:eastAsia="zh-CN"/>
              </w:rPr>
              <w:t>5</w:t>
            </w:r>
          </w:p>
        </w:tc>
        <w:tc>
          <w:tcPr>
            <w:tcW w:w="1706" w:type="dxa"/>
            <w:vAlign w:val="center"/>
          </w:tcPr>
          <w:p>
            <w:pPr>
              <w:spacing w:after="0"/>
              <w:jc w:val="center"/>
              <w:rPr>
                <w:rFonts w:cs="Arial"/>
                <w:szCs w:val="21"/>
                <w:lang w:eastAsia="zh-CN"/>
              </w:rPr>
            </w:pPr>
            <w:r>
              <w:rPr>
                <w:rFonts w:hint="eastAsia" w:cs="Arial"/>
                <w:szCs w:val="21"/>
                <w:lang w:eastAsia="zh-CN"/>
              </w:rPr>
              <w:t>DDC_Clock</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705" w:type="dxa"/>
            <w:vMerge w:val="continue"/>
            <w:vAlign w:val="top"/>
          </w:tcPr>
          <w:p>
            <w:pPr>
              <w:spacing w:after="0"/>
              <w:jc w:val="both"/>
              <w:rPr>
                <w:rFonts w:cs="Arial"/>
                <w:color w:val="000000"/>
                <w:szCs w:val="21"/>
                <w:lang w:eastAsia="zh-CN"/>
              </w:rPr>
            </w:pPr>
          </w:p>
        </w:tc>
        <w:tc>
          <w:tcPr>
            <w:tcW w:w="1708" w:type="dxa"/>
            <w:vAlign w:val="center"/>
          </w:tcPr>
          <w:p>
            <w:pPr>
              <w:spacing w:after="0"/>
              <w:jc w:val="center"/>
              <w:rPr>
                <w:rFonts w:cs="Arial"/>
                <w:szCs w:val="21"/>
                <w:lang w:eastAsia="zh-CN"/>
              </w:rPr>
            </w:pPr>
            <w:r>
              <w:rPr>
                <w:rFonts w:hint="eastAsia" w:cs="Arial"/>
                <w:szCs w:val="21"/>
                <w:lang w:eastAsia="zh-CN"/>
              </w:rPr>
              <w:t>8</w:t>
            </w:r>
          </w:p>
        </w:tc>
        <w:tc>
          <w:tcPr>
            <w:tcW w:w="1706" w:type="dxa"/>
            <w:vAlign w:val="center"/>
          </w:tcPr>
          <w:p>
            <w:pPr>
              <w:spacing w:after="0"/>
              <w:jc w:val="center"/>
              <w:rPr>
                <w:rFonts w:cs="Arial"/>
                <w:szCs w:val="21"/>
                <w:lang w:eastAsia="zh-CN"/>
              </w:rPr>
            </w:pPr>
            <w:r>
              <w:rPr>
                <w:rFonts w:hint="eastAsia" w:cs="Arial"/>
                <w:szCs w:val="21"/>
                <w:lang w:eastAsia="zh-CN"/>
              </w:rPr>
              <w:t>GND_B</w:t>
            </w:r>
          </w:p>
        </w:tc>
        <w:tc>
          <w:tcPr>
            <w:tcW w:w="1706" w:type="dxa"/>
            <w:vAlign w:val="center"/>
          </w:tcPr>
          <w:p>
            <w:pPr>
              <w:spacing w:after="0"/>
              <w:jc w:val="center"/>
              <w:rPr>
                <w:rFonts w:cs="Arial"/>
                <w:szCs w:val="21"/>
              </w:rPr>
            </w:pPr>
          </w:p>
        </w:tc>
        <w:tc>
          <w:tcPr>
            <w:tcW w:w="1706" w:type="dxa"/>
            <w:vAlign w:val="top"/>
          </w:tcPr>
          <w:p>
            <w:pPr>
              <w:spacing w:after="0"/>
              <w:jc w:val="both"/>
              <w:rPr>
                <w:rFonts w:cs="Arial"/>
                <w:color w:val="000000"/>
                <w:szCs w:val="21"/>
                <w:lang w:eastAsia="zh-CN"/>
              </w:rPr>
            </w:pPr>
          </w:p>
        </w:tc>
      </w:tr>
    </w:tbl>
    <w:p>
      <w:pPr>
        <w:pStyle w:val="77"/>
        <w:numPr>
          <w:ilvl w:val="0"/>
          <w:numId w:val="0"/>
        </w:numPr>
        <w:spacing w:after="0"/>
        <w:ind w:leftChars="0"/>
        <w:jc w:val="both"/>
        <w:rPr>
          <w:rFonts w:cs="Arial" w:asciiTheme="minorHAnsi" w:hAnsiTheme="minorHAnsi"/>
          <w:b/>
          <w:sz w:val="28"/>
          <w:szCs w:val="28"/>
          <w:lang w:eastAsia="zh-CN"/>
        </w:rPr>
      </w:pPr>
    </w:p>
    <w:p>
      <w:pPr>
        <w:pStyle w:val="77"/>
        <w:numPr>
          <w:ilvl w:val="0"/>
          <w:numId w:val="0"/>
        </w:numPr>
        <w:spacing w:after="0"/>
        <w:ind w:leftChars="0"/>
        <w:jc w:val="both"/>
        <w:rPr>
          <w:rFonts w:cs="Arial" w:asciiTheme="minorHAnsi" w:hAnsiTheme="minorHAnsi"/>
          <w:b/>
          <w:sz w:val="28"/>
          <w:szCs w:val="28"/>
          <w:lang w:eastAsia="zh-CN"/>
        </w:rPr>
      </w:pPr>
    </w:p>
    <w:p>
      <w:pPr>
        <w:pStyle w:val="77"/>
        <w:numPr>
          <w:ilvl w:val="0"/>
          <w:numId w:val="0"/>
        </w:numPr>
        <w:spacing w:after="0"/>
        <w:ind w:leftChars="0"/>
        <w:jc w:val="both"/>
        <w:rPr>
          <w:rFonts w:cs="Arial" w:asciiTheme="minorHAnsi" w:hAnsiTheme="minorHAnsi"/>
          <w:b/>
          <w:sz w:val="28"/>
          <w:szCs w:val="28"/>
          <w:lang w:eastAsia="zh-CN"/>
        </w:rPr>
      </w:pPr>
    </w:p>
    <w:p>
      <w:pPr>
        <w:pStyle w:val="77"/>
        <w:numPr>
          <w:ilvl w:val="0"/>
          <w:numId w:val="0"/>
        </w:numPr>
        <w:spacing w:after="0"/>
        <w:ind w:leftChars="0"/>
        <w:jc w:val="both"/>
        <w:rPr>
          <w:rFonts w:cs="Arial" w:asciiTheme="minorHAnsi" w:hAnsiTheme="minorHAnsi"/>
          <w:b/>
          <w:sz w:val="28"/>
          <w:szCs w:val="28"/>
          <w:lang w:eastAsia="zh-CN"/>
        </w:rPr>
      </w:pPr>
    </w:p>
    <w:p>
      <w:pPr>
        <w:pStyle w:val="77"/>
        <w:numPr>
          <w:ilvl w:val="0"/>
          <w:numId w:val="5"/>
        </w:numPr>
        <w:spacing w:after="0"/>
        <w:jc w:val="both"/>
        <w:rPr>
          <w:rFonts w:cs="Arial" w:asciiTheme="minorHAnsi" w:hAnsiTheme="minorHAnsi"/>
          <w:b/>
          <w:sz w:val="28"/>
          <w:szCs w:val="28"/>
          <w:lang w:eastAsia="zh-CN"/>
        </w:rPr>
      </w:pPr>
      <w:r>
        <w:rPr>
          <w:rFonts w:hint="eastAsia" w:cs="Arial" w:asciiTheme="minorHAnsi" w:hAnsiTheme="minorHAnsi"/>
          <w:b/>
          <w:sz w:val="28"/>
          <w:szCs w:val="28"/>
          <w:lang w:val="en-US" w:eastAsia="zh-CN"/>
        </w:rPr>
        <w:t>DVI Interface</w:t>
      </w:r>
    </w:p>
    <w:tbl>
      <w:tblPr>
        <w:tblStyle w:val="39"/>
        <w:tblpPr w:leftFromText="180" w:rightFromText="180" w:vertAnchor="text" w:horzAnchor="page" w:tblpX="1318" w:tblpY="762"/>
        <w:tblOverlap w:val="never"/>
        <w:tblW w:w="90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5"/>
        <w:gridCol w:w="1687"/>
        <w:gridCol w:w="1750"/>
        <w:gridCol w:w="863"/>
        <w:gridCol w:w="25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2195" w:type="dxa"/>
          </w:tcPr>
          <w:p>
            <w:pP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DVI_I connector</w:t>
            </w: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PIN</w:t>
            </w:r>
          </w:p>
        </w:tc>
        <w:tc>
          <w:tcPr>
            <w:tcW w:w="1750" w:type="dxa"/>
          </w:tcPr>
          <w:p>
            <w:pPr>
              <w:jc w:val="both"/>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 xml:space="preserve">    Function </w:t>
            </w:r>
          </w:p>
        </w:tc>
        <w:tc>
          <w:tcPr>
            <w:tcW w:w="863" w:type="dxa"/>
          </w:tcPr>
          <w:p>
            <w:pPr>
              <w:rPr>
                <w:rFonts w:hint="eastAsia" w:asciiTheme="minorAscii" w:eastAsiaTheme="minorEastAsia"/>
                <w:sz w:val="22"/>
                <w:szCs w:val="22"/>
                <w:vertAlign w:val="baseline"/>
                <w:lang w:eastAsia="zh-CN"/>
              </w:rPr>
            </w:pPr>
            <w:r>
              <w:rPr>
                <w:rFonts w:hint="eastAsia" w:asciiTheme="minorAscii"/>
                <w:sz w:val="22"/>
                <w:szCs w:val="22"/>
                <w:vertAlign w:val="baseline"/>
                <w:lang w:val="en-US" w:eastAsia="zh-CN"/>
              </w:rPr>
              <w:t>PIN</w:t>
            </w:r>
          </w:p>
        </w:tc>
        <w:tc>
          <w:tcPr>
            <w:tcW w:w="2550" w:type="dxa"/>
          </w:tcPr>
          <w:p>
            <w:pPr>
              <w:ind w:firstLine="440" w:firstLineChars="200"/>
              <w:rPr>
                <w:rFonts w:hint="eastAsia" w:asciiTheme="minorAscii" w:eastAsiaTheme="minorEastAsia"/>
                <w:sz w:val="22"/>
                <w:szCs w:val="22"/>
                <w:vertAlign w:val="baseline"/>
                <w:lang w:eastAsia="zh-CN"/>
              </w:rPr>
            </w:pPr>
            <w:r>
              <w:rPr>
                <w:rFonts w:hint="eastAsia" w:asciiTheme="minorAscii"/>
                <w:sz w:val="22"/>
                <w:szCs w:val="22"/>
                <w:vertAlign w:val="baseline"/>
                <w:lang w:val="en-US" w:eastAsia="zh-CN"/>
              </w:rPr>
              <w:t xml:space="preserve">Function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restart"/>
          </w:tcPr>
          <w:p>
            <w:pPr>
              <w:jc w:val="distribute"/>
              <w:rPr>
                <w:rFonts w:hint="eastAsia" w:asciiTheme="minorAscii" w:eastAsiaTheme="minorEastAsia"/>
                <w:sz w:val="22"/>
                <w:szCs w:val="22"/>
                <w:vertAlign w:val="baseline"/>
                <w:lang w:eastAsia="zh-CN"/>
              </w:rPr>
            </w:pPr>
          </w:p>
          <w:p>
            <w:pPr>
              <w:jc w:val="distribute"/>
              <w:rPr>
                <w:rFonts w:hint="eastAsia" w:asciiTheme="minorAscii" w:eastAsiaTheme="minorEastAsia"/>
                <w:sz w:val="22"/>
                <w:szCs w:val="22"/>
                <w:vertAlign w:val="baseline"/>
                <w:lang w:eastAsia="zh-CN"/>
              </w:rPr>
            </w:pPr>
          </w:p>
          <w:p>
            <w:pPr>
              <w:jc w:val="distribute"/>
              <w:rPr>
                <w:rFonts w:hint="eastAsia" w:asciiTheme="minorAscii" w:eastAsiaTheme="minorEastAsia"/>
                <w:sz w:val="22"/>
                <w:szCs w:val="22"/>
                <w:vertAlign w:val="baseline"/>
                <w:lang w:eastAsia="zh-CN"/>
              </w:rPr>
            </w:pPr>
          </w:p>
          <w:p>
            <w:pPr>
              <w:jc w:val="distribute"/>
              <w:rPr>
                <w:rFonts w:hint="eastAsia" w:asciiTheme="minorAscii" w:eastAsiaTheme="minorEastAsia"/>
                <w:sz w:val="22"/>
                <w:szCs w:val="22"/>
                <w:vertAlign w:val="baseline"/>
                <w:lang w:eastAsia="zh-CN"/>
              </w:rPr>
            </w:pPr>
          </w:p>
          <w:p>
            <w:pPr>
              <w:jc w:val="distribute"/>
              <w:rPr>
                <w:rFonts w:hint="eastAsia" w:asciiTheme="minorAscii" w:eastAsiaTheme="minorEastAsia"/>
                <w:sz w:val="22"/>
                <w:szCs w:val="22"/>
                <w:vertAlign w:val="baseline"/>
                <w:lang w:eastAsia="zh-CN"/>
              </w:rPr>
            </w:pPr>
          </w:p>
          <w:p>
            <w:pPr>
              <w:jc w:val="distribute"/>
              <w:rPr>
                <w:rFonts w:hint="eastAsia" w:asciiTheme="minorAscii" w:eastAsiaTheme="minorEastAsia"/>
                <w:sz w:val="22"/>
                <w:szCs w:val="22"/>
                <w:vertAlign w:val="baseline"/>
                <w:lang w:eastAsia="zh-CN"/>
              </w:rPr>
            </w:pPr>
          </w:p>
          <w:p>
            <w:pPr>
              <w:jc w:val="distribute"/>
              <w:rPr>
                <w:rFonts w:hint="eastAsia" w:asciiTheme="minorAscii" w:eastAsiaTheme="minorEastAsia"/>
                <w:sz w:val="22"/>
                <w:szCs w:val="22"/>
                <w:vertAlign w:val="baseline"/>
                <w:lang w:eastAsia="zh-CN"/>
              </w:rPr>
            </w:pPr>
            <w:r>
              <w:rPr>
                <w:rFonts w:hint="eastAsia" w:asciiTheme="minorAscii" w:eastAsiaTheme="minorEastAsia"/>
                <w:sz w:val="22"/>
                <w:szCs w:val="22"/>
                <w:vertAlign w:val="baseline"/>
                <w:lang w:eastAsia="zh-CN"/>
              </w:rPr>
              <w:drawing>
                <wp:inline distT="0" distB="0" distL="114300" distR="114300">
                  <wp:extent cx="1339850" cy="595630"/>
                  <wp:effectExtent l="0" t="0" r="12700" b="13970"/>
                  <wp:docPr id="18" name="图片 18" descr="IMG_1081(20180531-16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1081(20180531-165625)"/>
                          <pic:cNvPicPr>
                            <a:picLocks noChangeAspect="1"/>
                          </pic:cNvPicPr>
                        </pic:nvPicPr>
                        <pic:blipFill>
                          <a:blip r:embed="rId32"/>
                          <a:stretch>
                            <a:fillRect/>
                          </a:stretch>
                        </pic:blipFill>
                        <pic:spPr>
                          <a:xfrm>
                            <a:off x="0" y="0"/>
                            <a:ext cx="1339850" cy="595630"/>
                          </a:xfrm>
                          <a:prstGeom prst="rect">
                            <a:avLst/>
                          </a:prstGeom>
                        </pic:spPr>
                      </pic:pic>
                    </a:graphicData>
                  </a:graphic>
                </wp:inline>
              </w:drawing>
            </w: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w:t>
            </w:r>
          </w:p>
        </w:tc>
        <w:tc>
          <w:tcPr>
            <w:tcW w:w="1750"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TMDS data 2-</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13</w:t>
            </w:r>
          </w:p>
        </w:tc>
        <w:tc>
          <w:tcPr>
            <w:tcW w:w="25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2</w:t>
            </w:r>
          </w:p>
        </w:tc>
        <w:tc>
          <w:tcPr>
            <w:tcW w:w="17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2+</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14</w:t>
            </w:r>
          </w:p>
        </w:tc>
        <w:tc>
          <w:tcPr>
            <w:tcW w:w="2550"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+5V D-C power supply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2" w:hRule="atLeast"/>
        </w:trPr>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3</w:t>
            </w:r>
          </w:p>
        </w:tc>
        <w:tc>
          <w:tcPr>
            <w:tcW w:w="17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2/4 Shield line</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15</w:t>
            </w:r>
          </w:p>
        </w:tc>
        <w:tc>
          <w:tcPr>
            <w:tcW w:w="2550" w:type="dxa"/>
          </w:tcPr>
          <w:p>
            <w:pPr>
              <w:jc w:val="center"/>
              <w:rPr>
                <w:rFonts w:hint="eastAsia" w:asciiTheme="minorAscii" w:eastAsiaTheme="minorEastAsia"/>
                <w:sz w:val="22"/>
                <w:szCs w:val="22"/>
                <w:vertAlign w:val="baseline"/>
                <w:lang w:eastAsia="zh-CN"/>
              </w:rPr>
            </w:pPr>
            <w:r>
              <w:rPr>
                <w:rFonts w:hint="eastAsia" w:asciiTheme="minorAscii"/>
                <w:sz w:val="22"/>
                <w:szCs w:val="22"/>
                <w:vertAlign w:val="baseline"/>
                <w:lang w:val="en-US" w:eastAsia="zh-CN"/>
              </w:rPr>
              <w:t>Landing</w:t>
            </w:r>
            <w:r>
              <w:rPr>
                <w:rFonts w:hint="eastAsia" w:asciiTheme="minorAscii"/>
                <w:sz w:val="22"/>
                <w:szCs w:val="22"/>
                <w:vertAlign w:val="baseline"/>
                <w:lang w:eastAsia="zh-CN"/>
              </w:rPr>
              <w:t>（</w:t>
            </w:r>
            <w:r>
              <w:rPr>
                <w:rFonts w:hint="eastAsia" w:asciiTheme="minorAscii"/>
                <w:sz w:val="22"/>
                <w:szCs w:val="22"/>
                <w:vertAlign w:val="baseline"/>
                <w:lang w:val="en-US" w:eastAsia="zh-CN"/>
              </w:rPr>
              <w:t>+5return circuit</w:t>
            </w:r>
            <w:r>
              <w:rPr>
                <w:rFonts w:hint="eastAsia" w:asciiTheme="minorAscii"/>
                <w:sz w:val="22"/>
                <w:szCs w:val="22"/>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4</w:t>
            </w:r>
          </w:p>
        </w:tc>
        <w:tc>
          <w:tcPr>
            <w:tcW w:w="17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16</w:t>
            </w:r>
          </w:p>
        </w:tc>
        <w:tc>
          <w:tcPr>
            <w:tcW w:w="2550" w:type="dxa"/>
          </w:tcPr>
          <w:p>
            <w:pPr>
              <w:jc w:val="center"/>
              <w:rPr>
                <w:rFonts w:hint="eastAsia" w:asciiTheme="minorAscii" w:eastAsiaTheme="minorEastAsia"/>
                <w:sz w:val="22"/>
                <w:szCs w:val="22"/>
                <w:vertAlign w:val="baseline"/>
                <w:lang w:eastAsia="zh-CN"/>
              </w:rPr>
            </w:pPr>
            <w:r>
              <w:rPr>
                <w:rFonts w:hint="eastAsia" w:asciiTheme="minorAscii"/>
                <w:sz w:val="22"/>
                <w:szCs w:val="22"/>
                <w:vertAlign w:val="baseline"/>
                <w:lang w:eastAsia="zh-CN"/>
              </w:rPr>
              <w:t>Hot plug detection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5</w:t>
            </w:r>
          </w:p>
        </w:tc>
        <w:tc>
          <w:tcPr>
            <w:tcW w:w="1750" w:type="dxa"/>
            <w:vAlign w:val="top"/>
          </w:tcPr>
          <w:p>
            <w:pPr>
              <w:jc w:val="center"/>
              <w:rPr>
                <w:rFonts w:asciiTheme="minorAscii"/>
                <w:sz w:val="22"/>
                <w:szCs w:val="22"/>
                <w:vertAlign w:val="baseline"/>
              </w:rPr>
            </w:pPr>
            <w:r>
              <w:rPr>
                <w:rFonts w:hint="eastAsia" w:asciiTheme="minorAscii"/>
                <w:sz w:val="22"/>
                <w:szCs w:val="22"/>
                <w:vertAlign w:val="baseline"/>
                <w:lang w:val="en-US" w:eastAsia="zh-CN"/>
              </w:rPr>
              <w:t>TMDS data</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17</w:t>
            </w:r>
          </w:p>
        </w:tc>
        <w:tc>
          <w:tcPr>
            <w:tcW w:w="25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6</w:t>
            </w:r>
          </w:p>
        </w:tc>
        <w:tc>
          <w:tcPr>
            <w:tcW w:w="1750"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DDC clock</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18</w:t>
            </w:r>
          </w:p>
        </w:tc>
        <w:tc>
          <w:tcPr>
            <w:tcW w:w="25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trPr>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7</w:t>
            </w:r>
          </w:p>
        </w:tc>
        <w:tc>
          <w:tcPr>
            <w:tcW w:w="1750" w:type="dxa"/>
          </w:tcPr>
          <w:p>
            <w:pPr>
              <w:jc w:val="center"/>
              <w:rPr>
                <w:rFonts w:asciiTheme="minorAscii"/>
                <w:sz w:val="22"/>
                <w:szCs w:val="22"/>
                <w:vertAlign w:val="baseline"/>
              </w:rPr>
            </w:pPr>
            <w:r>
              <w:rPr>
                <w:rFonts w:hint="eastAsia" w:asciiTheme="minorAscii"/>
                <w:sz w:val="22"/>
                <w:szCs w:val="22"/>
                <w:vertAlign w:val="baseline"/>
                <w:lang w:val="en-US" w:eastAsia="zh-CN"/>
              </w:rPr>
              <w:t>DDC data</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19</w:t>
            </w:r>
          </w:p>
        </w:tc>
        <w:tc>
          <w:tcPr>
            <w:tcW w:w="2550" w:type="dxa"/>
            <w:vAlign w:val="top"/>
          </w:tcPr>
          <w:p>
            <w:pPr>
              <w:jc w:val="both"/>
              <w:rPr>
                <w:rFonts w:asciiTheme="minorAscii"/>
                <w:sz w:val="22"/>
                <w:szCs w:val="22"/>
                <w:vertAlign w:val="baseline"/>
                <w:lang w:val="en-US"/>
              </w:rPr>
            </w:pPr>
            <w:r>
              <w:rPr>
                <w:rFonts w:hint="eastAsia" w:asciiTheme="minorAscii"/>
                <w:sz w:val="22"/>
                <w:szCs w:val="22"/>
                <w:vertAlign w:val="baseline"/>
                <w:lang w:val="en-US" w:eastAsia="zh-CN"/>
              </w:rPr>
              <w:t xml:space="preserve">TMDS data 0/5 Shield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8</w:t>
            </w:r>
          </w:p>
        </w:tc>
        <w:tc>
          <w:tcPr>
            <w:tcW w:w="1750" w:type="dxa"/>
          </w:tcPr>
          <w:p>
            <w:pPr>
              <w:jc w:val="center"/>
              <w:rPr>
                <w:rFonts w:hint="eastAsia" w:asciiTheme="minorAscii" w:eastAsiaTheme="minorEastAsia"/>
                <w:sz w:val="22"/>
                <w:szCs w:val="22"/>
                <w:vertAlign w:val="baseline"/>
                <w:lang w:eastAsia="zh-CN"/>
              </w:rPr>
            </w:pPr>
            <w:r>
              <w:rPr>
                <w:rFonts w:hint="eastAsia" w:asciiTheme="minorAscii"/>
                <w:sz w:val="22"/>
                <w:szCs w:val="22"/>
                <w:vertAlign w:val="baseline"/>
                <w:lang w:val="en-US" w:eastAsia="zh-CN"/>
              </w:rPr>
              <w:t>Analog vertical synchronization</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20</w:t>
            </w:r>
          </w:p>
        </w:tc>
        <w:tc>
          <w:tcPr>
            <w:tcW w:w="25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9</w:t>
            </w:r>
          </w:p>
        </w:tc>
        <w:tc>
          <w:tcPr>
            <w:tcW w:w="17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1-</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21</w:t>
            </w:r>
          </w:p>
        </w:tc>
        <w:tc>
          <w:tcPr>
            <w:tcW w:w="25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10</w:t>
            </w:r>
          </w:p>
        </w:tc>
        <w:tc>
          <w:tcPr>
            <w:tcW w:w="17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1+</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22</w:t>
            </w:r>
          </w:p>
        </w:tc>
        <w:tc>
          <w:tcPr>
            <w:tcW w:w="25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Clock Shield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11</w:t>
            </w:r>
          </w:p>
        </w:tc>
        <w:tc>
          <w:tcPr>
            <w:tcW w:w="17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1/3 Shield</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23</w:t>
            </w:r>
          </w:p>
        </w:tc>
        <w:tc>
          <w:tcPr>
            <w:tcW w:w="25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clock+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12</w:t>
            </w:r>
          </w:p>
        </w:tc>
        <w:tc>
          <w:tcPr>
            <w:tcW w:w="17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data 3-</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24</w:t>
            </w:r>
          </w:p>
        </w:tc>
        <w:tc>
          <w:tcPr>
            <w:tcW w:w="2550" w:type="dxa"/>
            <w:vAlign w:val="top"/>
          </w:tcPr>
          <w:p>
            <w:pPr>
              <w:jc w:val="center"/>
              <w:rPr>
                <w:rFonts w:asciiTheme="minorAscii"/>
                <w:sz w:val="22"/>
                <w:szCs w:val="22"/>
                <w:vertAlign w:val="baseline"/>
                <w:lang w:val="en-US"/>
              </w:rPr>
            </w:pPr>
            <w:r>
              <w:rPr>
                <w:rFonts w:hint="eastAsia" w:asciiTheme="minorAscii"/>
                <w:sz w:val="22"/>
                <w:szCs w:val="22"/>
                <w:vertAlign w:val="baseline"/>
                <w:lang w:val="en-US" w:eastAsia="zh-CN"/>
              </w:rPr>
              <w:t>TMDS clock-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C1</w:t>
            </w:r>
          </w:p>
        </w:tc>
        <w:tc>
          <w:tcPr>
            <w:tcW w:w="1750" w:type="dxa"/>
          </w:tcPr>
          <w:p>
            <w:pPr>
              <w:jc w:val="center"/>
              <w:rPr>
                <w:rFonts w:asciiTheme="minorAscii"/>
                <w:sz w:val="22"/>
                <w:szCs w:val="22"/>
                <w:vertAlign w:val="baseline"/>
              </w:rPr>
            </w:pPr>
            <w:r>
              <w:rPr>
                <w:rFonts w:hint="eastAsia" w:asciiTheme="minorAscii"/>
                <w:sz w:val="22"/>
                <w:szCs w:val="22"/>
                <w:vertAlign w:val="baseline"/>
                <w:lang w:eastAsia="zh-CN"/>
              </w:rPr>
              <w:t>Analog vertical synchronization</w:t>
            </w:r>
          </w:p>
        </w:tc>
        <w:tc>
          <w:tcPr>
            <w:tcW w:w="863"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C4</w:t>
            </w:r>
          </w:p>
        </w:tc>
        <w:tc>
          <w:tcPr>
            <w:tcW w:w="2550" w:type="dxa"/>
          </w:tcPr>
          <w:p>
            <w:pPr>
              <w:jc w:val="center"/>
              <w:rPr>
                <w:rFonts w:hint="eastAsia" w:asciiTheme="minorAscii" w:eastAsiaTheme="minorEastAsia"/>
                <w:sz w:val="22"/>
                <w:szCs w:val="22"/>
                <w:vertAlign w:val="baseline"/>
                <w:lang w:eastAsia="zh-CN"/>
              </w:rPr>
            </w:pPr>
            <w:r>
              <w:rPr>
                <w:rFonts w:hint="eastAsia" w:asciiTheme="minorAscii"/>
                <w:sz w:val="22"/>
                <w:szCs w:val="22"/>
                <w:vertAlign w:val="baseline"/>
                <w:lang w:val="en-US" w:eastAsia="zh-CN"/>
              </w:rPr>
              <w:t>Analog horizontal synchronization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95" w:type="dxa"/>
            <w:vMerge w:val="continue"/>
          </w:tcPr>
          <w:p>
            <w:pPr>
              <w:rPr>
                <w:rFonts w:asciiTheme="minorAscii"/>
                <w:sz w:val="22"/>
                <w:szCs w:val="22"/>
                <w:vertAlign w:val="baseline"/>
              </w:rPr>
            </w:pPr>
          </w:p>
        </w:tc>
        <w:tc>
          <w:tcPr>
            <w:tcW w:w="1687"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C2</w:t>
            </w:r>
          </w:p>
        </w:tc>
        <w:tc>
          <w:tcPr>
            <w:tcW w:w="1750" w:type="dxa"/>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Analog Green</w:t>
            </w:r>
          </w:p>
        </w:tc>
        <w:tc>
          <w:tcPr>
            <w:tcW w:w="863" w:type="dxa"/>
            <w:vMerge w:val="restart"/>
          </w:tcPr>
          <w:p>
            <w:pPr>
              <w:jc w:val="center"/>
              <w:rPr>
                <w:rFonts w:hint="eastAsia" w:asciiTheme="minorAscii" w:eastAsiaTheme="minorEastAsia"/>
                <w:sz w:val="22"/>
                <w:szCs w:val="22"/>
                <w:vertAlign w:val="baseline"/>
                <w:lang w:val="en-US" w:eastAsia="zh-CN"/>
              </w:rPr>
            </w:pPr>
            <w:r>
              <w:rPr>
                <w:rFonts w:hint="eastAsia" w:asciiTheme="minorAscii"/>
                <w:sz w:val="22"/>
                <w:szCs w:val="22"/>
                <w:vertAlign w:val="baseline"/>
                <w:lang w:val="en-US" w:eastAsia="zh-CN"/>
              </w:rPr>
              <w:t>C5</w:t>
            </w:r>
          </w:p>
        </w:tc>
        <w:tc>
          <w:tcPr>
            <w:tcW w:w="2550" w:type="dxa"/>
            <w:vMerge w:val="restart"/>
          </w:tcPr>
          <w:p>
            <w:pPr>
              <w:jc w:val="center"/>
              <w:rPr>
                <w:rFonts w:hint="eastAsia" w:asciiTheme="minorAscii" w:eastAsiaTheme="minorEastAsia"/>
                <w:sz w:val="22"/>
                <w:szCs w:val="22"/>
                <w:vertAlign w:val="baseline"/>
                <w:lang w:eastAsia="zh-CN"/>
              </w:rPr>
            </w:pPr>
            <w:r>
              <w:rPr>
                <w:rFonts w:hint="eastAsia" w:asciiTheme="minorAscii"/>
                <w:sz w:val="22"/>
                <w:szCs w:val="22"/>
                <w:vertAlign w:val="baseline"/>
                <w:lang w:val="en-US" w:eastAsia="zh-CN"/>
              </w:rPr>
              <w:t>Analog Landing</w:t>
            </w:r>
            <w:r>
              <w:rPr>
                <w:rFonts w:hint="eastAsia" w:asciiTheme="minorAscii"/>
                <w:sz w:val="22"/>
                <w:szCs w:val="22"/>
                <w:vertAlign w:val="baseline"/>
                <w:lang w:eastAsia="zh-CN"/>
              </w:rPr>
              <w:t>（</w:t>
            </w:r>
            <w:r>
              <w:rPr>
                <w:rFonts w:hint="eastAsia" w:asciiTheme="minorAscii"/>
                <w:sz w:val="22"/>
                <w:szCs w:val="22"/>
                <w:vertAlign w:val="baseline"/>
                <w:lang w:val="en-US" w:eastAsia="zh-CN"/>
              </w:rPr>
              <w:t>RGB return circuit</w:t>
            </w:r>
            <w:r>
              <w:rPr>
                <w:rFonts w:hint="eastAsia" w:asciiTheme="minorAscii"/>
                <w:sz w:val="22"/>
                <w:szCs w:val="22"/>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2195" w:type="dxa"/>
            <w:vMerge w:val="continue"/>
          </w:tcPr>
          <w:p>
            <w:pPr>
              <w:rPr>
                <w:vertAlign w:val="baseline"/>
              </w:rPr>
            </w:pPr>
          </w:p>
        </w:tc>
        <w:tc>
          <w:tcPr>
            <w:tcW w:w="1687" w:type="dxa"/>
          </w:tcPr>
          <w:p>
            <w:pPr>
              <w:jc w:val="center"/>
              <w:rPr>
                <w:rFonts w:hint="eastAsia" w:eastAsiaTheme="minorEastAsia"/>
                <w:b w:val="0"/>
                <w:bCs w:val="0"/>
                <w:vertAlign w:val="baseline"/>
                <w:lang w:val="en-US" w:eastAsia="zh-CN"/>
              </w:rPr>
            </w:pPr>
            <w:r>
              <w:rPr>
                <w:rFonts w:hint="eastAsia"/>
                <w:b w:val="0"/>
                <w:bCs w:val="0"/>
                <w:vertAlign w:val="baseline"/>
                <w:lang w:val="en-US" w:eastAsia="zh-CN"/>
              </w:rPr>
              <w:t>C3</w:t>
            </w:r>
          </w:p>
        </w:tc>
        <w:tc>
          <w:tcPr>
            <w:tcW w:w="1750" w:type="dxa"/>
          </w:tcPr>
          <w:p>
            <w:pPr>
              <w:jc w:val="center"/>
              <w:rPr>
                <w:rFonts w:hint="eastAsia" w:eastAsiaTheme="minorEastAsia"/>
                <w:b w:val="0"/>
                <w:bCs w:val="0"/>
                <w:vertAlign w:val="baseline"/>
                <w:lang w:val="en-US" w:eastAsia="zh-CN"/>
              </w:rPr>
            </w:pPr>
            <w:r>
              <w:rPr>
                <w:rFonts w:hint="eastAsia"/>
                <w:b w:val="0"/>
                <w:bCs w:val="0"/>
                <w:vertAlign w:val="baseline"/>
                <w:lang w:val="en-US" w:eastAsia="zh-CN"/>
              </w:rPr>
              <w:t>Analog Blue</w:t>
            </w:r>
          </w:p>
        </w:tc>
        <w:tc>
          <w:tcPr>
            <w:tcW w:w="863" w:type="dxa"/>
            <w:vMerge w:val="continue"/>
          </w:tcPr>
          <w:p>
            <w:pPr>
              <w:rPr>
                <w:vertAlign w:val="baseline"/>
              </w:rPr>
            </w:pPr>
          </w:p>
        </w:tc>
        <w:tc>
          <w:tcPr>
            <w:tcW w:w="2550" w:type="dxa"/>
            <w:vMerge w:val="continue"/>
          </w:tcPr>
          <w:p>
            <w:pPr>
              <w:rPr>
                <w:vertAlign w:val="baseline"/>
              </w:rPr>
            </w:pPr>
          </w:p>
        </w:tc>
      </w:tr>
    </w:tbl>
    <w:p>
      <w:pPr>
        <w:pStyle w:val="77"/>
        <w:numPr>
          <w:ilvl w:val="0"/>
          <w:numId w:val="0"/>
        </w:numPr>
        <w:spacing w:after="0"/>
        <w:ind w:leftChars="0"/>
        <w:jc w:val="both"/>
        <w:rPr>
          <w:rFonts w:cs="Arial" w:asciiTheme="minorHAnsi" w:hAnsiTheme="minorHAnsi"/>
          <w:b/>
          <w:sz w:val="28"/>
          <w:szCs w:val="28"/>
          <w:lang w:eastAsia="zh-CN"/>
        </w:rPr>
      </w:pPr>
    </w:p>
    <w:p>
      <w:pPr>
        <w:pStyle w:val="77"/>
        <w:numPr>
          <w:ilvl w:val="0"/>
          <w:numId w:val="0"/>
        </w:numPr>
        <w:spacing w:after="0"/>
        <w:ind w:leftChars="0"/>
        <w:jc w:val="both"/>
        <w:rPr>
          <w:rFonts w:cs="Arial" w:asciiTheme="minorHAnsi" w:hAnsiTheme="minorHAnsi"/>
          <w:b/>
          <w:sz w:val="28"/>
          <w:szCs w:val="28"/>
          <w:lang w:eastAsia="zh-CN"/>
        </w:rPr>
      </w:pPr>
    </w:p>
    <w:p>
      <w:pPr>
        <w:pStyle w:val="77"/>
        <w:numPr>
          <w:ilvl w:val="0"/>
          <w:numId w:val="0"/>
        </w:numPr>
        <w:spacing w:after="0"/>
        <w:ind w:leftChars="0"/>
        <w:jc w:val="both"/>
        <w:rPr>
          <w:rFonts w:cs="Arial" w:asciiTheme="minorHAnsi" w:hAnsiTheme="minorHAnsi"/>
          <w:b/>
          <w:sz w:val="28"/>
          <w:szCs w:val="28"/>
          <w:lang w:eastAsia="zh-CN"/>
        </w:rPr>
      </w:pPr>
    </w:p>
    <w:p>
      <w:pPr>
        <w:pStyle w:val="77"/>
        <w:numPr>
          <w:ilvl w:val="0"/>
          <w:numId w:val="5"/>
        </w:numPr>
        <w:spacing w:after="0"/>
        <w:jc w:val="both"/>
        <w:rPr>
          <w:rFonts w:cs="Arial" w:asciiTheme="minorHAnsi" w:hAnsiTheme="minorHAnsi"/>
          <w:b/>
          <w:sz w:val="28"/>
          <w:szCs w:val="28"/>
          <w:lang w:eastAsia="zh-CN"/>
        </w:rPr>
      </w:pPr>
      <w:r>
        <w:rPr>
          <w:rFonts w:hint="eastAsia" w:cs="Arial" w:asciiTheme="minorHAnsi" w:hAnsiTheme="minorHAnsi"/>
          <w:b/>
          <w:sz w:val="28"/>
          <w:szCs w:val="28"/>
          <w:lang w:val="en-US" w:eastAsia="zh-CN"/>
        </w:rPr>
        <w:t>Power connector interface</w:t>
      </w:r>
    </w:p>
    <w:p>
      <w:pPr>
        <w:spacing w:after="0"/>
        <w:ind w:firstLine="420"/>
        <w:jc w:val="both"/>
        <w:rPr>
          <w:rFonts w:cs="Arial" w:asciiTheme="minorHAnsi" w:hAnsiTheme="minorHAnsi"/>
          <w:color w:val="000000"/>
          <w:szCs w:val="21"/>
        </w:rPr>
      </w:pPr>
      <w:r>
        <w:rPr>
          <w:rFonts w:hint="eastAsia" w:cs="Arial" w:asciiTheme="minorHAnsi" w:hAnsiTheme="minorHAnsi"/>
          <w:color w:val="000000"/>
          <w:szCs w:val="21"/>
          <w:lang w:eastAsia="zh-CN"/>
        </w:rPr>
        <w:t>eBOX-3310</w:t>
      </w:r>
      <w:r>
        <w:rPr>
          <w:rFonts w:cs="Arial" w:asciiTheme="minorHAnsi" w:hAnsiTheme="minorHAnsi"/>
          <w:color w:val="000000"/>
          <w:szCs w:val="21"/>
        </w:rPr>
        <w:t xml:space="preserve"> offers a </w:t>
      </w:r>
      <w:r>
        <w:rPr>
          <w:rFonts w:cs="Arial" w:asciiTheme="minorHAnsi" w:hAnsiTheme="minorHAnsi"/>
          <w:color w:val="000000"/>
          <w:szCs w:val="21"/>
          <w:lang w:eastAsia="zh-CN"/>
        </w:rPr>
        <w:t>2</w:t>
      </w:r>
      <w:r>
        <w:rPr>
          <w:rFonts w:cs="Arial" w:asciiTheme="minorHAnsi" w:hAnsiTheme="minorHAnsi"/>
          <w:color w:val="000000"/>
          <w:szCs w:val="21"/>
        </w:rPr>
        <w:t>-pins power input interface:</w:t>
      </w:r>
    </w:p>
    <w:p>
      <w:pPr>
        <w:spacing w:after="0"/>
        <w:ind w:firstLine="420"/>
        <w:jc w:val="both"/>
        <w:rPr>
          <w:rFonts w:cs="Arial" w:asciiTheme="minorHAnsi" w:hAnsiTheme="minorHAnsi"/>
          <w:color w:val="000000"/>
          <w:szCs w:val="21"/>
          <w:lang w:eastAsia="zh-CN"/>
        </w:rPr>
      </w:pPr>
    </w:p>
    <w:tbl>
      <w:tblPr>
        <w:tblStyle w:val="39"/>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503"/>
        <w:gridCol w:w="1984"/>
        <w:gridCol w:w="203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503" w:type="dxa"/>
            <w:vMerge w:val="restart"/>
            <w:vAlign w:val="center"/>
          </w:tcPr>
          <w:p>
            <w:pPr>
              <w:spacing w:after="0"/>
              <w:jc w:val="center"/>
              <w:rPr>
                <w:rFonts w:cs="Arial" w:asciiTheme="minorHAnsi" w:hAnsiTheme="minorHAnsi"/>
                <w:color w:val="000000"/>
                <w:szCs w:val="21"/>
                <w:lang w:eastAsia="zh-CN"/>
              </w:rPr>
            </w:pPr>
            <w:r>
              <w:rPr>
                <w:rFonts w:cs="Arial" w:asciiTheme="minorHAnsi" w:hAnsiTheme="minorHAnsi"/>
                <w:color w:val="000000"/>
                <w:szCs w:val="21"/>
                <w:lang w:eastAsia="zh-CN"/>
              </w:rPr>
              <w:drawing>
                <wp:inline distT="0" distB="0" distL="0" distR="0">
                  <wp:extent cx="1406525" cy="790575"/>
                  <wp:effectExtent l="19050" t="0" r="2744" b="0"/>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noChangeArrowheads="1"/>
                          </pic:cNvPicPr>
                        </pic:nvPicPr>
                        <pic:blipFill>
                          <a:blip r:embed="rId33"/>
                          <a:srcRect/>
                          <a:stretch>
                            <a:fillRect/>
                          </a:stretch>
                        </pic:blipFill>
                        <pic:spPr>
                          <a:xfrm>
                            <a:off x="0" y="0"/>
                            <a:ext cx="1406956" cy="790575"/>
                          </a:xfrm>
                          <a:prstGeom prst="rect">
                            <a:avLst/>
                          </a:prstGeom>
                          <a:noFill/>
                          <a:ln w="9525">
                            <a:noFill/>
                            <a:miter lim="800000"/>
                            <a:headEnd/>
                            <a:tailEnd/>
                          </a:ln>
                        </pic:spPr>
                      </pic:pic>
                    </a:graphicData>
                  </a:graphic>
                </wp:inline>
              </w:drawing>
            </w:r>
          </w:p>
        </w:tc>
        <w:tc>
          <w:tcPr>
            <w:tcW w:w="1984" w:type="dxa"/>
            <w:shd w:val="clear" w:color="auto" w:fill="BEBEBE" w:themeFill="background1" w:themeFillShade="BF"/>
            <w:vAlign w:val="center"/>
          </w:tcPr>
          <w:p>
            <w:pPr>
              <w:spacing w:after="0"/>
              <w:jc w:val="center"/>
              <w:rPr>
                <w:rFonts w:cs="Arial" w:asciiTheme="minorHAnsi" w:hAnsiTheme="minorHAnsi"/>
                <w:b/>
                <w:color w:val="000000"/>
                <w:szCs w:val="21"/>
                <w:lang w:eastAsia="zh-CN"/>
              </w:rPr>
            </w:pPr>
            <w:r>
              <w:rPr>
                <w:rFonts w:cs="Arial" w:asciiTheme="minorHAnsi" w:hAnsiTheme="minorHAnsi"/>
                <w:b/>
                <w:color w:val="000000"/>
                <w:szCs w:val="21"/>
                <w:lang w:eastAsia="zh-CN"/>
              </w:rPr>
              <w:t>PIN</w:t>
            </w:r>
          </w:p>
        </w:tc>
        <w:tc>
          <w:tcPr>
            <w:tcW w:w="2035" w:type="dxa"/>
            <w:shd w:val="clear" w:color="auto" w:fill="BEBEBE" w:themeFill="background1" w:themeFillShade="BF"/>
            <w:vAlign w:val="center"/>
          </w:tcPr>
          <w:p>
            <w:pPr>
              <w:spacing w:after="0"/>
              <w:jc w:val="center"/>
              <w:rPr>
                <w:rFonts w:cs="Arial" w:asciiTheme="minorHAnsi" w:hAnsiTheme="minorHAnsi"/>
                <w:b/>
                <w:color w:val="000000"/>
                <w:szCs w:val="21"/>
                <w:lang w:eastAsia="zh-CN"/>
              </w:rPr>
            </w:pPr>
            <w:r>
              <w:rPr>
                <w:rFonts w:cs="Arial" w:asciiTheme="minorHAnsi" w:hAnsiTheme="minorHAnsi"/>
                <w:b/>
                <w:color w:val="000000"/>
                <w:szCs w:val="21"/>
                <w:lang w:eastAsia="zh-CN"/>
              </w:rPr>
              <w:t>SIGNAL</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387" w:hRule="atLeast"/>
        </w:trPr>
        <w:tc>
          <w:tcPr>
            <w:tcW w:w="4503" w:type="dxa"/>
            <w:vMerge w:val="continue"/>
            <w:vAlign w:val="center"/>
          </w:tcPr>
          <w:p>
            <w:pPr>
              <w:spacing w:after="0"/>
              <w:jc w:val="center"/>
              <w:rPr>
                <w:rFonts w:cs="Arial" w:asciiTheme="minorHAnsi" w:hAnsiTheme="minorHAnsi"/>
                <w:color w:val="000000"/>
                <w:szCs w:val="21"/>
                <w:lang w:eastAsia="zh-CN"/>
              </w:rPr>
            </w:pPr>
          </w:p>
        </w:tc>
        <w:tc>
          <w:tcPr>
            <w:tcW w:w="1984" w:type="dxa"/>
            <w:vAlign w:val="center"/>
          </w:tcPr>
          <w:p>
            <w:pPr>
              <w:spacing w:after="0"/>
              <w:jc w:val="center"/>
              <w:rPr>
                <w:rFonts w:cs="Arial" w:asciiTheme="minorHAnsi" w:hAnsiTheme="minorHAnsi"/>
                <w:color w:val="000000"/>
                <w:szCs w:val="21"/>
                <w:lang w:eastAsia="zh-CN"/>
              </w:rPr>
            </w:pPr>
            <w:r>
              <w:rPr>
                <w:rFonts w:cs="Arial" w:asciiTheme="minorHAnsi" w:hAnsiTheme="minorHAnsi"/>
                <w:color w:val="000000"/>
                <w:szCs w:val="21"/>
                <w:lang w:eastAsia="zh-CN"/>
              </w:rPr>
              <w:t>1</w:t>
            </w:r>
          </w:p>
        </w:tc>
        <w:tc>
          <w:tcPr>
            <w:tcW w:w="2035" w:type="dxa"/>
            <w:vAlign w:val="center"/>
          </w:tcPr>
          <w:p>
            <w:pPr>
              <w:spacing w:after="0"/>
              <w:jc w:val="center"/>
              <w:rPr>
                <w:rFonts w:cs="Arial" w:asciiTheme="minorHAnsi" w:hAnsiTheme="minorHAnsi"/>
                <w:color w:val="000000"/>
                <w:szCs w:val="21"/>
                <w:lang w:eastAsia="zh-CN"/>
              </w:rPr>
            </w:pPr>
            <w:r>
              <w:rPr>
                <w:rFonts w:cs="Arial" w:asciiTheme="minorHAnsi" w:hAnsiTheme="minorHAnsi"/>
                <w:color w:val="000000"/>
                <w:szCs w:val="21"/>
                <w:lang w:eastAsia="zh-CN"/>
              </w:rPr>
              <w:t>GND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503" w:type="dxa"/>
            <w:vMerge w:val="continue"/>
            <w:vAlign w:val="center"/>
          </w:tcPr>
          <w:p>
            <w:pPr>
              <w:spacing w:after="0"/>
              <w:jc w:val="center"/>
              <w:rPr>
                <w:rFonts w:cs="Arial" w:asciiTheme="minorHAnsi" w:hAnsiTheme="minorHAnsi"/>
                <w:color w:val="000000"/>
                <w:szCs w:val="21"/>
                <w:lang w:eastAsia="zh-CN"/>
              </w:rPr>
            </w:pPr>
          </w:p>
        </w:tc>
        <w:tc>
          <w:tcPr>
            <w:tcW w:w="1984" w:type="dxa"/>
            <w:vAlign w:val="center"/>
          </w:tcPr>
          <w:p>
            <w:pPr>
              <w:spacing w:after="0"/>
              <w:jc w:val="center"/>
              <w:rPr>
                <w:rFonts w:cs="Arial" w:asciiTheme="minorHAnsi" w:hAnsiTheme="minorHAnsi"/>
                <w:color w:val="000000"/>
                <w:szCs w:val="21"/>
                <w:lang w:eastAsia="zh-CN"/>
              </w:rPr>
            </w:pPr>
            <w:r>
              <w:rPr>
                <w:rFonts w:cs="Arial" w:asciiTheme="minorHAnsi" w:hAnsiTheme="minorHAnsi"/>
                <w:color w:val="000000"/>
                <w:szCs w:val="21"/>
                <w:lang w:eastAsia="zh-CN"/>
              </w:rPr>
              <w:t>2</w:t>
            </w:r>
          </w:p>
        </w:tc>
        <w:tc>
          <w:tcPr>
            <w:tcW w:w="2035" w:type="dxa"/>
            <w:vAlign w:val="center"/>
          </w:tcPr>
          <w:p>
            <w:pPr>
              <w:spacing w:after="0"/>
              <w:jc w:val="center"/>
              <w:rPr>
                <w:rFonts w:cs="Arial" w:asciiTheme="minorHAnsi" w:hAnsiTheme="minorHAnsi"/>
                <w:color w:val="000000"/>
                <w:szCs w:val="21"/>
                <w:lang w:eastAsia="zh-CN"/>
              </w:rPr>
            </w:pPr>
            <w:r>
              <w:rPr>
                <w:rFonts w:hint="eastAsia" w:cs="Arial" w:asciiTheme="minorHAnsi" w:hAnsiTheme="minorHAnsi"/>
                <w:color w:val="000000"/>
                <w:szCs w:val="21"/>
                <w:lang w:eastAsia="zh-CN"/>
              </w:rPr>
              <w:t>12~24V</w:t>
            </w:r>
          </w:p>
        </w:tc>
      </w:tr>
    </w:tbl>
    <w:p>
      <w:pPr>
        <w:spacing w:after="0"/>
        <w:jc w:val="both"/>
        <w:rPr>
          <w:rFonts w:cs="Arial" w:asciiTheme="minorHAnsi" w:hAnsiTheme="minorHAnsi"/>
          <w:b/>
          <w:bCs/>
          <w:lang w:eastAsia="zh-CN"/>
        </w:rPr>
      </w:pPr>
      <w:r>
        <w:rPr>
          <w:rFonts w:cs="Arial" w:asciiTheme="minorHAnsi" w:hAnsiTheme="minorHAnsi"/>
          <w:b/>
          <w:bCs/>
          <w:lang w:eastAsia="zh-CN"/>
        </w:rPr>
        <w:tab/>
      </w:r>
    </w:p>
    <w:p>
      <w:pPr>
        <w:pStyle w:val="77"/>
        <w:numPr>
          <w:ilvl w:val="0"/>
          <w:numId w:val="5"/>
        </w:numPr>
        <w:spacing w:after="0"/>
        <w:jc w:val="both"/>
        <w:rPr>
          <w:rFonts w:cs="Arial" w:asciiTheme="minorHAnsi" w:hAnsiTheme="minorHAnsi"/>
          <w:b/>
          <w:sz w:val="28"/>
          <w:szCs w:val="28"/>
          <w:lang w:eastAsia="zh-CN"/>
        </w:rPr>
      </w:pPr>
      <w:r>
        <w:rPr>
          <w:rFonts w:cs="Arial" w:asciiTheme="minorHAnsi" w:hAnsiTheme="minorHAnsi"/>
          <w:b/>
          <w:sz w:val="28"/>
          <w:szCs w:val="28"/>
          <w:lang w:eastAsia="zh-CN"/>
        </w:rPr>
        <w:t>Switch button (PWR)</w:t>
      </w:r>
    </w:p>
    <w:p>
      <w:pPr>
        <w:autoSpaceDE w:val="0"/>
        <w:autoSpaceDN w:val="0"/>
        <w:adjustRightInd w:val="0"/>
        <w:spacing w:after="0"/>
        <w:ind w:firstLine="390"/>
        <w:jc w:val="both"/>
        <w:rPr>
          <w:rFonts w:cs="Arial" w:asciiTheme="minorHAnsi" w:hAnsiTheme="minorHAnsi"/>
          <w:color w:val="000000"/>
          <w:szCs w:val="21"/>
          <w:lang w:eastAsia="zh-CN"/>
        </w:rPr>
      </w:pPr>
      <w:r>
        <w:rPr>
          <w:rFonts w:cs="Arial" w:asciiTheme="minorHAnsi" w:hAnsiTheme="minorHAnsi"/>
          <w:color w:val="000000"/>
          <w:szCs w:val="21"/>
        </w:rPr>
        <w:t>We provide a power touch switch button(PWR) to power up on front panel.</w:t>
      </w:r>
    </w:p>
    <w:p>
      <w:pPr>
        <w:autoSpaceDE w:val="0"/>
        <w:autoSpaceDN w:val="0"/>
        <w:adjustRightInd w:val="0"/>
        <w:spacing w:after="0"/>
        <w:ind w:firstLine="390"/>
        <w:jc w:val="both"/>
        <w:rPr>
          <w:rFonts w:cs="Arial" w:asciiTheme="minorHAnsi" w:hAnsiTheme="minorHAnsi"/>
          <w:color w:val="000000"/>
          <w:szCs w:val="21"/>
          <w:lang w:eastAsia="zh-CN"/>
        </w:rPr>
      </w:pPr>
    </w:p>
    <w:p>
      <w:pPr>
        <w:pStyle w:val="77"/>
        <w:numPr>
          <w:ilvl w:val="0"/>
          <w:numId w:val="5"/>
        </w:numPr>
        <w:spacing w:after="0"/>
        <w:jc w:val="both"/>
        <w:rPr>
          <w:rFonts w:cs="Arial" w:asciiTheme="minorHAnsi" w:hAnsiTheme="minorHAnsi"/>
          <w:b/>
          <w:sz w:val="28"/>
          <w:szCs w:val="28"/>
          <w:lang w:eastAsia="zh-CN"/>
        </w:rPr>
      </w:pPr>
      <w:r>
        <w:rPr>
          <w:rFonts w:cs="Arial" w:asciiTheme="minorHAnsi" w:hAnsiTheme="minorHAnsi"/>
          <w:b/>
          <w:sz w:val="28"/>
          <w:szCs w:val="28"/>
          <w:lang w:eastAsia="zh-CN"/>
        </w:rPr>
        <w:t>PWR, hard drive status indicators</w:t>
      </w:r>
    </w:p>
    <w:p>
      <w:pPr>
        <w:spacing w:after="0"/>
        <w:ind w:firstLine="420"/>
        <w:jc w:val="both"/>
        <w:rPr>
          <w:rFonts w:cs="Arial" w:asciiTheme="minorHAnsi" w:hAnsiTheme="minorHAnsi"/>
          <w:color w:val="000000"/>
          <w:szCs w:val="21"/>
          <w:lang w:eastAsia="zh-CN"/>
        </w:rPr>
      </w:pPr>
      <w:r>
        <w:rPr>
          <w:rFonts w:cs="Arial" w:asciiTheme="minorHAnsi" w:hAnsiTheme="minorHAnsi"/>
          <w:color w:val="000000"/>
          <w:szCs w:val="21"/>
        </w:rPr>
        <w:t xml:space="preserve">We provide a set of power, hard drive status indicators, you can know the procedure status by these indicators, green light </w:t>
      </w:r>
      <w:r>
        <w:rPr>
          <w:rFonts w:cs="Arial" w:asciiTheme="minorHAnsi" w:hAnsiTheme="minorHAnsi"/>
          <w:color w:val="000000"/>
          <w:szCs w:val="21"/>
          <w:lang w:eastAsia="zh-CN"/>
        </w:rPr>
        <w:t xml:space="preserve">constantly </w:t>
      </w:r>
      <w:r>
        <w:rPr>
          <w:rFonts w:cs="Arial" w:asciiTheme="minorHAnsi" w:hAnsiTheme="minorHAnsi"/>
          <w:color w:val="000000"/>
          <w:szCs w:val="21"/>
        </w:rPr>
        <w:t>is for power-up. Red light flashing on hard drive indicator is shows that the hard drive is reading/writing data for now.</w:t>
      </w:r>
    </w:p>
    <w:p>
      <w:pPr>
        <w:rPr>
          <w:rFonts w:asciiTheme="minorHAnsi" w:hAnsiTheme="minorHAnsi"/>
          <w:lang w:eastAsia="zh-CN"/>
        </w:rPr>
      </w:pPr>
    </w:p>
    <w:p>
      <w:pPr>
        <w:pStyle w:val="2"/>
        <w:spacing w:before="0"/>
        <w:ind w:left="2" w:leftChars="-257" w:hanging="567" w:hangingChars="157"/>
        <w:rPr>
          <w:rFonts w:eastAsia="宋体" w:cs="Arial" w:asciiTheme="minorHAnsi" w:hAnsiTheme="minorHAnsi"/>
          <w:bCs w:val="0"/>
          <w:color w:val="262626"/>
          <w:szCs w:val="36"/>
          <w:lang w:eastAsia="zh-CN"/>
        </w:rPr>
      </w:pPr>
      <w:bookmarkStart w:id="54" w:name="_Toc446596698"/>
      <w:r>
        <w:rPr>
          <w:rFonts w:eastAsia="宋体" w:cs="Arial" w:asciiTheme="minorHAnsi" w:hAnsiTheme="minorHAnsi"/>
          <w:bCs w:val="0"/>
          <w:color w:val="262626"/>
          <w:szCs w:val="36"/>
          <w:lang w:eastAsia="zh-CN"/>
        </w:rPr>
        <w:t>2.</w:t>
      </w:r>
      <w:r>
        <w:rPr>
          <w:rFonts w:hint="eastAsia" w:eastAsia="宋体" w:cs="Arial" w:asciiTheme="minorHAnsi" w:hAnsiTheme="minorHAnsi"/>
          <w:bCs w:val="0"/>
          <w:color w:val="262626"/>
          <w:szCs w:val="36"/>
          <w:lang w:val="en-US" w:eastAsia="zh-CN"/>
        </w:rPr>
        <w:t>9</w:t>
      </w:r>
      <w:r>
        <w:rPr>
          <w:rFonts w:eastAsia="宋体" w:cs="Arial" w:asciiTheme="minorHAnsi" w:hAnsiTheme="minorHAnsi"/>
          <w:bCs w:val="0"/>
          <w:color w:val="262626"/>
          <w:szCs w:val="36"/>
          <w:lang w:eastAsia="zh-CN"/>
        </w:rPr>
        <w:t xml:space="preserve"> Driver installation</w:t>
      </w:r>
      <w:bookmarkEnd w:id="54"/>
    </w:p>
    <w:p>
      <w:pPr>
        <w:spacing w:after="0"/>
        <w:rPr>
          <w:rFonts w:cs="Arial" w:asciiTheme="minorHAnsi" w:hAnsiTheme="minorHAnsi"/>
          <w:b/>
          <w:szCs w:val="21"/>
          <w:lang w:eastAsia="zh-CN"/>
        </w:rPr>
      </w:pPr>
      <w:r>
        <w:rPr>
          <w:rFonts w:cs="Arial" w:asciiTheme="minorHAnsi" w:hAnsiTheme="minorHAnsi"/>
          <w:b/>
          <w:szCs w:val="21"/>
          <w:lang w:eastAsia="zh-CN"/>
        </w:rPr>
        <w:t>Notice:</w:t>
      </w:r>
    </w:p>
    <w:p>
      <w:pPr>
        <w:spacing w:after="0"/>
        <w:rPr>
          <w:rFonts w:cs="Arial" w:asciiTheme="minorHAnsi" w:hAnsiTheme="minorHAnsi"/>
          <w:szCs w:val="21"/>
          <w:lang w:eastAsia="zh-CN"/>
        </w:rPr>
      </w:pPr>
      <w:r>
        <w:rPr>
          <w:rFonts w:cs="Arial" w:asciiTheme="minorHAnsi" w:hAnsiTheme="minorHAnsi"/>
          <w:szCs w:val="21"/>
          <w:lang w:eastAsia="zh-CN"/>
        </w:rPr>
        <w:t xml:space="preserve">The content of the CD may vary throughout the life cycle of the product and is subject to change without prior notice. </w:t>
      </w:r>
      <w:r>
        <w:rPr>
          <w:rFonts w:cs="Arial" w:asciiTheme="minorHAnsi" w:hAnsiTheme="minorHAnsi"/>
          <w:szCs w:val="21"/>
          <w:lang w:eastAsia="zh-CN"/>
        </w:rPr>
        <w:br w:type="textWrapping"/>
      </w:r>
      <w:r>
        <w:rPr>
          <w:rFonts w:cs="Arial" w:asciiTheme="minorHAnsi" w:hAnsiTheme="minorHAnsi"/>
          <w:szCs w:val="21"/>
          <w:lang w:eastAsia="zh-CN"/>
        </w:rPr>
        <w:t>Visit the NODKA website</w:t>
      </w:r>
      <w:r>
        <w:rPr>
          <w:rFonts w:hint="eastAsia" w:cs="Arial" w:asciiTheme="minorHAnsi" w:hAnsiTheme="minorHAnsi"/>
          <w:szCs w:val="21"/>
          <w:lang w:val="en-US" w:eastAsia="zh-CN"/>
        </w:rPr>
        <w:t xml:space="preserve"> download driver </w:t>
      </w:r>
      <w:r>
        <w:rPr>
          <w:rFonts w:cs="Arial" w:asciiTheme="minorHAnsi" w:hAnsiTheme="minorHAnsi"/>
          <w:szCs w:val="21"/>
          <w:lang w:eastAsia="zh-CN"/>
        </w:rPr>
        <w:t>or contact technical support for the latest updates.</w:t>
      </w:r>
    </w:p>
    <w:p>
      <w:pPr>
        <w:spacing w:after="0"/>
      </w:pPr>
      <w:r>
        <w:drawing>
          <wp:inline distT="0" distB="0" distL="114300" distR="114300">
            <wp:extent cx="5829935" cy="2149475"/>
            <wp:effectExtent l="0" t="0" r="18415" b="317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4"/>
                    <a:srcRect b="34434"/>
                    <a:stretch>
                      <a:fillRect/>
                    </a:stretch>
                  </pic:blipFill>
                  <pic:spPr>
                    <a:xfrm>
                      <a:off x="0" y="0"/>
                      <a:ext cx="5829935" cy="2149475"/>
                    </a:xfrm>
                    <a:prstGeom prst="rect">
                      <a:avLst/>
                    </a:prstGeom>
                    <a:noFill/>
                    <a:ln w="9525">
                      <a:noFill/>
                    </a:ln>
                  </pic:spPr>
                </pic:pic>
              </a:graphicData>
            </a:graphic>
          </wp:inline>
        </w:drawing>
      </w:r>
    </w:p>
    <w:p>
      <w:pPr>
        <w:spacing w:after="0"/>
      </w:pPr>
      <w:r>
        <w:drawing>
          <wp:inline distT="0" distB="0" distL="114300" distR="114300">
            <wp:extent cx="5861685" cy="2743835"/>
            <wp:effectExtent l="0" t="0" r="5715" b="1841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5"/>
                    <a:srcRect t="130" b="8464"/>
                    <a:stretch>
                      <a:fillRect/>
                    </a:stretch>
                  </pic:blipFill>
                  <pic:spPr>
                    <a:xfrm>
                      <a:off x="0" y="0"/>
                      <a:ext cx="5861685" cy="2743835"/>
                    </a:xfrm>
                    <a:prstGeom prst="rect">
                      <a:avLst/>
                    </a:prstGeom>
                    <a:noFill/>
                    <a:ln w="9525">
                      <a:noFill/>
                    </a:ln>
                  </pic:spPr>
                </pic:pic>
              </a:graphicData>
            </a:graphic>
          </wp:inline>
        </w:drawing>
      </w:r>
    </w:p>
    <w:p>
      <w:pPr>
        <w:keepNext w:val="0"/>
        <w:keepLines w:val="0"/>
        <w:widowControl/>
        <w:suppressLineNumbers w:val="0"/>
        <w:jc w:val="left"/>
        <w:rPr>
          <w:lang w:eastAsia="zh-CN"/>
        </w:rPr>
      </w:pPr>
      <w:r>
        <w:rPr>
          <w:rFonts w:ascii="宋体" w:hAnsi="宋体" w:eastAsia="宋体" w:cs="宋体"/>
          <w:kern w:val="0"/>
          <w:sz w:val="24"/>
          <w:szCs w:val="24"/>
          <w:lang w:val="en-US" w:eastAsia="zh-CN" w:bidi="ar"/>
        </w:rPr>
        <w:drawing>
          <wp:inline distT="0" distB="0" distL="114300" distR="114300">
            <wp:extent cx="5867400" cy="1769110"/>
            <wp:effectExtent l="0" t="0" r="0" b="2540"/>
            <wp:docPr id="7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descr="IMG_256"/>
                    <pic:cNvPicPr>
                      <a:picLocks noChangeAspect="1"/>
                    </pic:cNvPicPr>
                  </pic:nvPicPr>
                  <pic:blipFill>
                    <a:blip r:embed="rId36"/>
                    <a:stretch>
                      <a:fillRect/>
                    </a:stretch>
                  </pic:blipFill>
                  <pic:spPr>
                    <a:xfrm>
                      <a:off x="0" y="0"/>
                      <a:ext cx="5867400" cy="1769110"/>
                    </a:xfrm>
                    <a:prstGeom prst="rect">
                      <a:avLst/>
                    </a:prstGeom>
                    <a:noFill/>
                    <a:ln w="9525">
                      <a:noFill/>
                    </a:ln>
                  </pic:spPr>
                </pic:pic>
              </a:graphicData>
            </a:graphic>
          </wp:inline>
        </w:drawing>
      </w:r>
    </w:p>
    <w:p>
      <w:pPr>
        <w:spacing w:after="0"/>
        <w:rPr>
          <w:rFonts w:eastAsia="Arial Unicode MS" w:asciiTheme="minorHAnsi" w:hAnsiTheme="minorHAnsi"/>
          <w:lang w:eastAsia="zh-CN"/>
        </w:rPr>
      </w:pPr>
      <w:r>
        <w:rPr>
          <w:rFonts w:eastAsia="Arial Unicode MS" w:asciiTheme="minorHAnsi" w:hAnsiTheme="minorHAnsi"/>
          <w:lang w:eastAsia="zh-CN"/>
        </w:rPr>
        <w:t>When you finish the system setup, user should setup the driver of chipset, network card, audio card, display card.</w:t>
      </w:r>
    </w:p>
    <w:p>
      <w:pPr>
        <w:spacing w:after="0"/>
        <w:rPr>
          <w:rFonts w:eastAsia="Arial Unicode MS" w:asciiTheme="minorHAnsi" w:hAnsiTheme="minorHAnsi"/>
          <w:lang w:eastAsia="zh-CN"/>
        </w:rPr>
      </w:pPr>
      <w:r>
        <w:rPr>
          <w:rFonts w:eastAsia="Arial Unicode MS" w:asciiTheme="minorHAnsi" w:hAnsiTheme="minorHAnsi"/>
          <w:lang w:eastAsia="zh-CN"/>
        </w:rPr>
        <w:t>All drivers’ program will be store in an optical disc in accessory box, That will helps user to install the driver and know the functions.</w:t>
      </w:r>
    </w:p>
    <w:p>
      <w:pPr>
        <w:spacing w:after="0"/>
        <w:rPr>
          <w:rFonts w:eastAsia="Arial Unicode MS" w:asciiTheme="minorHAnsi" w:hAnsiTheme="minorHAnsi"/>
          <w:lang w:eastAsia="zh-CN"/>
        </w:rPr>
      </w:pPr>
      <w:r>
        <w:rPr>
          <w:rFonts w:eastAsia="Arial Unicode MS" w:asciiTheme="minorHAnsi" w:hAnsiTheme="minorHAnsi"/>
          <w:lang w:eastAsia="zh-CN"/>
        </w:rPr>
        <w:t xml:space="preserve">Installation steps: First step is chipset’s driver (INF), then the other driver, it’s better that once you finish a installation, reboot the system, now let’s talk about method of Intel EMGD display card driver installation in Windows </w:t>
      </w:r>
      <w:r>
        <w:rPr>
          <w:rFonts w:hint="eastAsia" w:eastAsia="Arial Unicode MS" w:asciiTheme="minorHAnsi" w:hAnsiTheme="minorHAnsi"/>
          <w:lang w:eastAsia="zh-CN"/>
        </w:rPr>
        <w:t>10</w:t>
      </w:r>
      <w:r>
        <w:rPr>
          <w:rFonts w:eastAsia="Arial Unicode MS" w:asciiTheme="minorHAnsi" w:hAnsiTheme="minorHAnsi"/>
          <w:lang w:eastAsia="zh-CN"/>
        </w:rPr>
        <w:t>.</w:t>
      </w:r>
    </w:p>
    <w:p>
      <w:pPr>
        <w:spacing w:after="0"/>
        <w:rPr>
          <w:rFonts w:cs="Arial" w:asciiTheme="minorHAnsi" w:hAnsiTheme="minorHAnsi"/>
          <w:szCs w:val="21"/>
          <w:lang w:eastAsia="zh-CN"/>
        </w:rPr>
      </w:pPr>
    </w:p>
    <w:p>
      <w:pPr>
        <w:spacing w:after="0"/>
        <w:rPr>
          <w:rFonts w:eastAsia="Arial Unicode MS" w:asciiTheme="minorHAnsi" w:hAnsiTheme="minorHAnsi"/>
          <w:lang w:eastAsia="zh-CN"/>
        </w:rPr>
      </w:pPr>
      <w:r>
        <w:rPr>
          <w:rFonts w:eastAsia="Arial Unicode MS" w:asciiTheme="minorHAnsi" w:hAnsiTheme="minorHAnsi"/>
          <w:lang w:eastAsia="zh-CN"/>
        </w:rPr>
        <w:t>The following drivers can be installed on the system, each driver is in its own directory on the driver CD</w:t>
      </w:r>
      <w:r>
        <w:rPr>
          <w:rFonts w:hint="eastAsia" w:eastAsia="Arial Unicode MS" w:asciiTheme="minorHAnsi" w:hAnsiTheme="minorHAnsi"/>
          <w:lang w:val="en-US" w:eastAsia="zh-CN"/>
        </w:rPr>
        <w:t xml:space="preserve"> or the website</w:t>
      </w:r>
      <w:r>
        <w:rPr>
          <w:rFonts w:eastAsia="Arial Unicode MS" w:asciiTheme="minorHAnsi" w:hAnsiTheme="minorHAnsi"/>
          <w:lang w:eastAsia="zh-CN"/>
        </w:rPr>
        <w:t>:</w:t>
      </w:r>
    </w:p>
    <w:p>
      <w:pPr>
        <w:pStyle w:val="77"/>
        <w:numPr>
          <w:ilvl w:val="0"/>
          <w:numId w:val="8"/>
        </w:numPr>
        <w:spacing w:after="0"/>
        <w:rPr>
          <w:rFonts w:eastAsia="Arial Unicode MS" w:cs="Arial" w:asciiTheme="minorHAnsi" w:hAnsiTheme="minorHAnsi"/>
          <w:lang w:eastAsia="zh-CN"/>
        </w:rPr>
      </w:pPr>
      <w:r>
        <w:rPr>
          <w:rFonts w:eastAsia="Arial Unicode MS" w:cs="Arial" w:asciiTheme="minorHAnsi" w:hAnsiTheme="minorHAnsi"/>
          <w:lang w:eastAsia="zh-CN"/>
        </w:rPr>
        <w:t>Chipset driver</w:t>
      </w:r>
    </w:p>
    <w:p>
      <w:pPr>
        <w:pStyle w:val="77"/>
        <w:numPr>
          <w:ilvl w:val="0"/>
          <w:numId w:val="8"/>
        </w:numPr>
        <w:spacing w:after="0"/>
        <w:rPr>
          <w:rFonts w:eastAsia="Arial Unicode MS" w:cs="Arial" w:asciiTheme="minorHAnsi" w:hAnsiTheme="minorHAnsi"/>
          <w:lang w:eastAsia="zh-CN"/>
        </w:rPr>
      </w:pPr>
      <w:r>
        <w:rPr>
          <w:rFonts w:eastAsia="Arial Unicode MS" w:cs="Arial" w:asciiTheme="minorHAnsi" w:hAnsiTheme="minorHAnsi"/>
          <w:lang w:eastAsia="zh-CN"/>
        </w:rPr>
        <w:t>Audio</w:t>
      </w:r>
    </w:p>
    <w:p>
      <w:pPr>
        <w:pStyle w:val="77"/>
        <w:numPr>
          <w:ilvl w:val="0"/>
          <w:numId w:val="8"/>
        </w:numPr>
        <w:spacing w:after="0"/>
        <w:rPr>
          <w:rFonts w:eastAsia="Arial Unicode MS" w:cs="Arial" w:asciiTheme="minorHAnsi" w:hAnsiTheme="minorHAnsi"/>
          <w:lang w:eastAsia="zh-CN"/>
        </w:rPr>
      </w:pPr>
      <w:r>
        <w:rPr>
          <w:rFonts w:eastAsia="Arial Unicode MS" w:cs="Arial" w:asciiTheme="minorHAnsi" w:hAnsiTheme="minorHAnsi"/>
          <w:lang w:eastAsia="zh-CN"/>
        </w:rPr>
        <w:t>LAN</w:t>
      </w:r>
    </w:p>
    <w:p>
      <w:pPr>
        <w:pStyle w:val="77"/>
        <w:numPr>
          <w:ilvl w:val="0"/>
          <w:numId w:val="8"/>
        </w:numPr>
        <w:spacing w:after="0"/>
        <w:rPr>
          <w:rFonts w:eastAsia="Arial Unicode MS" w:cs="Arial" w:asciiTheme="minorHAnsi" w:hAnsiTheme="minorHAnsi"/>
          <w:lang w:eastAsia="zh-CN"/>
        </w:rPr>
      </w:pPr>
      <w:r>
        <w:rPr>
          <w:rFonts w:eastAsia="Arial Unicode MS" w:cs="Arial" w:asciiTheme="minorHAnsi" w:hAnsiTheme="minorHAnsi"/>
          <w:lang w:eastAsia="zh-CN"/>
        </w:rPr>
        <w:t>Graphics driver</w:t>
      </w:r>
    </w:p>
    <w:p>
      <w:pPr>
        <w:pStyle w:val="77"/>
        <w:numPr>
          <w:ilvl w:val="0"/>
          <w:numId w:val="8"/>
        </w:numPr>
        <w:spacing w:after="0"/>
        <w:rPr>
          <w:rFonts w:eastAsia="Arial Unicode MS" w:cs="Arial" w:asciiTheme="minorHAnsi" w:hAnsiTheme="minorHAnsi"/>
          <w:lang w:eastAsia="zh-CN"/>
        </w:rPr>
      </w:pPr>
      <w:r>
        <w:rPr>
          <w:rFonts w:eastAsia="Arial Unicode MS" w:cs="Arial" w:asciiTheme="minorHAnsi" w:hAnsiTheme="minorHAnsi"/>
          <w:lang w:eastAsia="zh-CN"/>
        </w:rPr>
        <w:t>Intel_SIO</w:t>
      </w:r>
    </w:p>
    <w:p>
      <w:pPr>
        <w:pStyle w:val="77"/>
        <w:numPr>
          <w:ilvl w:val="0"/>
          <w:numId w:val="8"/>
        </w:numPr>
        <w:spacing w:after="0"/>
        <w:rPr>
          <w:rFonts w:eastAsia="Arial Unicode MS" w:cs="Arial" w:asciiTheme="minorHAnsi" w:hAnsiTheme="minorHAnsi"/>
          <w:lang w:eastAsia="zh-CN"/>
        </w:rPr>
      </w:pPr>
      <w:r>
        <w:rPr>
          <w:rFonts w:eastAsia="Arial Unicode MS" w:cs="Arial" w:asciiTheme="minorHAnsi" w:hAnsiTheme="minorHAnsi"/>
          <w:lang w:eastAsia="zh-CN"/>
        </w:rPr>
        <w:t>TXE_3.1</w:t>
      </w:r>
    </w:p>
    <w:p>
      <w:pPr>
        <w:spacing w:after="0"/>
        <w:rPr>
          <w:rFonts w:eastAsia="Arial Unicode MS" w:asciiTheme="minorHAnsi" w:hAnsiTheme="minorHAnsi"/>
          <w:lang w:eastAsia="zh-CN"/>
        </w:rPr>
      </w:pPr>
    </w:p>
    <w:p>
      <w:pPr>
        <w:pStyle w:val="3"/>
        <w:spacing w:before="0"/>
        <w:rPr>
          <w:rFonts w:asciiTheme="minorHAnsi" w:hAnsiTheme="minorHAnsi"/>
        </w:rPr>
      </w:pPr>
      <w:bookmarkStart w:id="55" w:name="_Toc446596699"/>
      <w:r>
        <w:rPr>
          <w:rFonts w:asciiTheme="minorHAnsi" w:hAnsiTheme="minorHAnsi"/>
        </w:rPr>
        <w:t>2.</w:t>
      </w:r>
      <w:r>
        <w:rPr>
          <w:rFonts w:hint="eastAsia" w:asciiTheme="minorHAnsi" w:hAnsiTheme="minorHAnsi"/>
          <w:lang w:val="en-US" w:eastAsia="zh-CN"/>
        </w:rPr>
        <w:t>9</w:t>
      </w:r>
      <w:r>
        <w:rPr>
          <w:rFonts w:asciiTheme="minorHAnsi" w:hAnsiTheme="minorHAnsi"/>
        </w:rPr>
        <w:t>.1 Chipset driver</w:t>
      </w:r>
      <w:bookmarkEnd w:id="55"/>
    </w:p>
    <w:p>
      <w:pPr>
        <w:autoSpaceDE w:val="0"/>
        <w:autoSpaceDN w:val="0"/>
        <w:adjustRightInd w:val="0"/>
        <w:spacing w:after="0"/>
        <w:jc w:val="both"/>
        <w:rPr>
          <w:rFonts w:hint="eastAsia" w:asciiTheme="minorHAnsi" w:hAnsiTheme="minorHAnsi"/>
          <w:lang w:val="en-US" w:eastAsia="zh-CN"/>
        </w:rPr>
      </w:pPr>
      <w:r>
        <w:rPr>
          <w:rFonts w:cs="Arial" w:asciiTheme="minorHAnsi" w:hAnsiTheme="minorHAnsi"/>
          <w:b/>
          <w:color w:val="00B050"/>
          <w:szCs w:val="21"/>
          <w:lang w:eastAsia="zh-CN"/>
        </w:rPr>
        <w:t>Step 1:</w:t>
      </w:r>
      <w:r>
        <w:rPr>
          <w:rFonts w:hint="eastAsia" w:asciiTheme="minorHAnsi" w:hAnsiTheme="minorHAnsi"/>
          <w:lang w:val="en-US" w:eastAsia="zh-CN"/>
        </w:rPr>
        <w:t>Double-click the chipset driver,and waiting for the program to load.</w:t>
      </w:r>
    </w:p>
    <w:p>
      <w:pPr>
        <w:autoSpaceDE w:val="0"/>
        <w:autoSpaceDN w:val="0"/>
        <w:adjustRightInd w:val="0"/>
        <w:spacing w:after="0"/>
        <w:jc w:val="left"/>
        <w:rPr>
          <w:rFonts w:hint="eastAsia" w:eastAsia="Arial Unicode MS" w:asciiTheme="minorHAnsi" w:hAnsiTheme="minorHAnsi"/>
          <w:lang w:val="en-US" w:eastAsia="zh-CN"/>
        </w:rPr>
      </w:pPr>
      <w:r>
        <w:rPr>
          <w:lang w:eastAsia="zh-CN"/>
        </w:rPr>
        <w:drawing>
          <wp:inline distT="0" distB="0" distL="114300" distR="114300">
            <wp:extent cx="5476875" cy="1247775"/>
            <wp:effectExtent l="0" t="0" r="9525" b="9525"/>
            <wp:docPr id="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4"/>
                    <pic:cNvPicPr>
                      <a:picLocks noChangeAspect="1"/>
                    </pic:cNvPicPr>
                  </pic:nvPicPr>
                  <pic:blipFill>
                    <a:blip r:embed="rId37"/>
                    <a:stretch>
                      <a:fillRect/>
                    </a:stretch>
                  </pic:blipFill>
                  <pic:spPr>
                    <a:xfrm>
                      <a:off x="0" y="0"/>
                      <a:ext cx="5476875" cy="1247775"/>
                    </a:xfrm>
                    <a:prstGeom prst="rect">
                      <a:avLst/>
                    </a:prstGeom>
                    <a:noFill/>
                    <a:ln w="9525">
                      <a:noFill/>
                    </a:ln>
                  </pic:spPr>
                </pic:pic>
              </a:graphicData>
            </a:graphic>
          </wp:inline>
        </w:drawing>
      </w:r>
      <w:r>
        <w:rPr>
          <w:lang w:eastAsia="zh-CN"/>
        </w:rPr>
        <w:br w:type="textWrapping"/>
      </w: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2</w:t>
      </w:r>
      <w:r>
        <w:rPr>
          <w:rFonts w:cs="Arial" w:asciiTheme="minorHAnsi" w:hAnsiTheme="minorHAnsi"/>
          <w:b/>
          <w:color w:val="00B050"/>
          <w:szCs w:val="21"/>
          <w:lang w:eastAsia="zh-CN"/>
        </w:rPr>
        <w:t>:</w:t>
      </w:r>
      <w:r>
        <w:rPr>
          <w:rFonts w:hint="eastAsia" w:cs="Arial" w:asciiTheme="minorHAnsi" w:hAnsiTheme="minorHAnsi"/>
          <w:b w:val="0"/>
          <w:bCs/>
          <w:color w:val="000000" w:themeColor="text1"/>
          <w:szCs w:val="21"/>
          <w:lang w:val="en-US" w:eastAsia="zh-CN"/>
          <w14:textFill>
            <w14:solidFill>
              <w14:schemeClr w14:val="tx1"/>
            </w14:solidFill>
          </w14:textFill>
        </w:rPr>
        <w:t xml:space="preserve">Press&lt;NEXT&gt;to go to the next </w:t>
      </w:r>
      <w:r>
        <w:rPr>
          <w:rFonts w:eastAsia="Arial Unicode MS" w:asciiTheme="minorHAnsi" w:hAnsiTheme="minorHAnsi"/>
          <w:lang w:eastAsia="zh-CN"/>
        </w:rPr>
        <w:t>install</w:t>
      </w:r>
      <w:r>
        <w:rPr>
          <w:rFonts w:hint="eastAsia" w:eastAsia="Arial Unicode MS" w:asciiTheme="minorHAnsi" w:hAnsiTheme="minorHAnsi"/>
          <w:lang w:val="en-US" w:eastAsia="zh-CN"/>
        </w:rPr>
        <w:t xml:space="preserve"> </w:t>
      </w:r>
      <w:r>
        <w:rPr>
          <w:rFonts w:eastAsia="Arial Unicode MS" w:asciiTheme="minorHAnsi" w:hAnsiTheme="minorHAnsi"/>
          <w:lang w:eastAsia="zh-CN"/>
        </w:rPr>
        <w:t>page</w:t>
      </w:r>
      <w:r>
        <w:rPr>
          <w:rFonts w:hint="eastAsia" w:eastAsia="Arial Unicode MS" w:asciiTheme="minorHAnsi" w:hAnsiTheme="minorHAnsi"/>
          <w:lang w:val="en-US" w:eastAsia="zh-CN"/>
        </w:rPr>
        <w:t>.</w:t>
      </w:r>
    </w:p>
    <w:p>
      <w:pPr>
        <w:autoSpaceDE w:val="0"/>
        <w:autoSpaceDN w:val="0"/>
        <w:adjustRightInd w:val="0"/>
        <w:spacing w:after="0"/>
        <w:jc w:val="left"/>
        <w:rPr>
          <w:lang w:eastAsia="zh-CN"/>
        </w:rPr>
      </w:pPr>
      <w:r>
        <w:rPr>
          <w:lang w:eastAsia="zh-CN"/>
        </w:rPr>
        <w:drawing>
          <wp:inline distT="0" distB="0" distL="114300" distR="114300">
            <wp:extent cx="5534660" cy="3030855"/>
            <wp:effectExtent l="0" t="0" r="8890" b="17145"/>
            <wp:docPr id="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5"/>
                    <pic:cNvPicPr>
                      <a:picLocks noChangeAspect="1"/>
                    </pic:cNvPicPr>
                  </pic:nvPicPr>
                  <pic:blipFill>
                    <a:blip r:embed="rId38"/>
                    <a:stretch>
                      <a:fillRect/>
                    </a:stretch>
                  </pic:blipFill>
                  <pic:spPr>
                    <a:xfrm>
                      <a:off x="0" y="0"/>
                      <a:ext cx="5534660" cy="3030855"/>
                    </a:xfrm>
                    <a:prstGeom prst="rect">
                      <a:avLst/>
                    </a:prstGeom>
                    <a:noFill/>
                    <a:ln w="9525">
                      <a:noFill/>
                    </a:ln>
                  </pic:spPr>
                </pic:pic>
              </a:graphicData>
            </a:graphic>
          </wp:inline>
        </w:drawing>
      </w:r>
    </w:p>
    <w:p>
      <w:pPr>
        <w:autoSpaceDE w:val="0"/>
        <w:autoSpaceDN w:val="0"/>
        <w:adjustRightInd w:val="0"/>
        <w:spacing w:after="0"/>
        <w:jc w:val="both"/>
        <w:rPr>
          <w:rFonts w:hint="eastAsia" w:cs="Arial" w:asciiTheme="minorHAnsi" w:hAnsiTheme="minorHAnsi"/>
          <w:b w:val="0"/>
          <w:bCs/>
          <w:color w:val="000000" w:themeColor="text1"/>
          <w:szCs w:val="21"/>
          <w:lang w:val="en-US" w:eastAsia="zh-CN"/>
          <w14:textFill>
            <w14:solidFill>
              <w14:schemeClr w14:val="tx1"/>
            </w14:solidFill>
          </w14:textFill>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3</w:t>
      </w:r>
      <w:r>
        <w:rPr>
          <w:rFonts w:cs="Arial" w:asciiTheme="minorHAnsi" w:hAnsiTheme="minorHAnsi"/>
          <w:b/>
          <w:color w:val="00B050"/>
          <w:szCs w:val="21"/>
          <w:lang w:eastAsia="zh-CN"/>
        </w:rPr>
        <w:t>:</w:t>
      </w:r>
      <w:r>
        <w:rPr>
          <w:rFonts w:hint="eastAsia" w:cs="Arial" w:asciiTheme="minorHAnsi" w:hAnsiTheme="minorHAnsi"/>
          <w:b w:val="0"/>
          <w:bCs/>
          <w:color w:val="000000" w:themeColor="text1"/>
          <w:szCs w:val="21"/>
          <w:lang w:val="en-US" w:eastAsia="zh-CN"/>
          <w14:textFill>
            <w14:solidFill>
              <w14:schemeClr w14:val="tx1"/>
            </w14:solidFill>
          </w14:textFill>
        </w:rPr>
        <w:t xml:space="preserve">Press&lt;Accept&gt;then go to the next </w:t>
      </w:r>
      <w:r>
        <w:rPr>
          <w:rFonts w:eastAsia="Arial Unicode MS" w:asciiTheme="minorHAnsi" w:hAnsiTheme="minorHAnsi"/>
          <w:lang w:eastAsia="zh-CN"/>
        </w:rPr>
        <w:t>install</w:t>
      </w:r>
      <w:r>
        <w:rPr>
          <w:rFonts w:hint="eastAsia" w:eastAsia="Arial Unicode MS" w:asciiTheme="minorHAnsi" w:hAnsiTheme="minorHAnsi"/>
          <w:lang w:val="en-US" w:eastAsia="zh-CN"/>
        </w:rPr>
        <w:t xml:space="preserve"> </w:t>
      </w:r>
      <w:r>
        <w:rPr>
          <w:rFonts w:eastAsia="Arial Unicode MS" w:asciiTheme="minorHAnsi" w:hAnsiTheme="minorHAnsi"/>
          <w:lang w:eastAsia="zh-CN"/>
        </w:rPr>
        <w:t>page</w:t>
      </w:r>
      <w:r>
        <w:rPr>
          <w:rFonts w:hint="eastAsia" w:eastAsia="Arial Unicode MS" w:asciiTheme="minorHAnsi" w:hAnsiTheme="minorHAnsi"/>
          <w:lang w:val="en-US" w:eastAsia="zh-CN"/>
        </w:rPr>
        <w:t>:</w:t>
      </w:r>
    </w:p>
    <w:p>
      <w:pPr>
        <w:autoSpaceDE w:val="0"/>
        <w:autoSpaceDN w:val="0"/>
        <w:adjustRightInd w:val="0"/>
        <w:spacing w:after="0"/>
        <w:jc w:val="both"/>
        <w:rPr>
          <w:lang w:eastAsia="zh-CN"/>
        </w:rPr>
      </w:pPr>
      <w:r>
        <w:rPr>
          <w:lang w:eastAsia="zh-CN"/>
        </w:rPr>
        <w:drawing>
          <wp:inline distT="0" distB="0" distL="114300" distR="114300">
            <wp:extent cx="4483100" cy="3000375"/>
            <wp:effectExtent l="0" t="0" r="12700" b="9525"/>
            <wp:docPr id="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6"/>
                    <pic:cNvPicPr>
                      <a:picLocks noChangeAspect="1"/>
                    </pic:cNvPicPr>
                  </pic:nvPicPr>
                  <pic:blipFill>
                    <a:blip r:embed="rId39"/>
                    <a:stretch>
                      <a:fillRect/>
                    </a:stretch>
                  </pic:blipFill>
                  <pic:spPr>
                    <a:xfrm>
                      <a:off x="0" y="0"/>
                      <a:ext cx="4483100" cy="3000375"/>
                    </a:xfrm>
                    <a:prstGeom prst="rect">
                      <a:avLst/>
                    </a:prstGeom>
                    <a:noFill/>
                    <a:ln w="9525">
                      <a:noFill/>
                    </a:ln>
                  </pic:spPr>
                </pic:pic>
              </a:graphicData>
            </a:graphic>
          </wp:inline>
        </w:drawing>
      </w:r>
    </w:p>
    <w:p>
      <w:pPr>
        <w:autoSpaceDE w:val="0"/>
        <w:autoSpaceDN w:val="0"/>
        <w:adjustRightInd w:val="0"/>
        <w:spacing w:after="0"/>
        <w:jc w:val="left"/>
        <w:rPr>
          <w:lang w:eastAsia="zh-CN"/>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4</w:t>
      </w:r>
      <w:r>
        <w:rPr>
          <w:rFonts w:cs="Arial" w:asciiTheme="minorHAnsi" w:hAnsiTheme="minorHAnsi"/>
          <w:b/>
          <w:color w:val="00B050"/>
          <w:szCs w:val="21"/>
          <w:lang w:eastAsia="zh-CN"/>
        </w:rPr>
        <w:t>:</w:t>
      </w:r>
      <w:r>
        <w:rPr>
          <w:rFonts w:hint="eastAsia" w:cs="Arial" w:asciiTheme="minorHAnsi" w:hAnsiTheme="minorHAnsi"/>
          <w:b w:val="0"/>
          <w:bCs/>
          <w:color w:val="000000" w:themeColor="text1"/>
          <w:szCs w:val="21"/>
          <w:lang w:val="en-US" w:eastAsia="zh-CN"/>
          <w14:textFill>
            <w14:solidFill>
              <w14:schemeClr w14:val="tx1"/>
            </w14:solidFill>
          </w14:textFill>
        </w:rPr>
        <w:t xml:space="preserve">Press&lt;Install&gt;go ahead </w:t>
      </w:r>
      <w:r>
        <w:rPr>
          <w:lang w:eastAsia="zh-CN"/>
        </w:rPr>
        <w:drawing>
          <wp:inline distT="0" distB="0" distL="114300" distR="114300">
            <wp:extent cx="4420870" cy="3000375"/>
            <wp:effectExtent l="0" t="0" r="17780" b="9525"/>
            <wp:docPr id="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7"/>
                    <pic:cNvPicPr>
                      <a:picLocks noChangeAspect="1"/>
                    </pic:cNvPicPr>
                  </pic:nvPicPr>
                  <pic:blipFill>
                    <a:blip r:embed="rId40"/>
                    <a:stretch>
                      <a:fillRect/>
                    </a:stretch>
                  </pic:blipFill>
                  <pic:spPr>
                    <a:xfrm>
                      <a:off x="0" y="0"/>
                      <a:ext cx="4420870" cy="3000375"/>
                    </a:xfrm>
                    <a:prstGeom prst="rect">
                      <a:avLst/>
                    </a:prstGeom>
                    <a:noFill/>
                    <a:ln w="9525">
                      <a:noFill/>
                    </a:ln>
                  </pic:spPr>
                </pic:pic>
              </a:graphicData>
            </a:graphic>
          </wp:inline>
        </w:drawing>
      </w:r>
    </w:p>
    <w:p>
      <w:pPr>
        <w:autoSpaceDE w:val="0"/>
        <w:autoSpaceDN w:val="0"/>
        <w:adjustRightInd w:val="0"/>
        <w:spacing w:after="0"/>
        <w:jc w:val="left"/>
        <w:rPr>
          <w:rFonts w:hint="eastAsia" w:cs="Arial" w:asciiTheme="minorHAnsi" w:hAnsiTheme="minorHAnsi"/>
          <w:b/>
          <w:color w:val="00B050"/>
          <w:szCs w:val="21"/>
          <w:lang w:val="en-US" w:eastAsia="zh-CN"/>
        </w:rPr>
      </w:pPr>
      <w:r>
        <w:rPr>
          <w:rFonts w:hint="eastAsia"/>
          <w:lang w:val="en-US" w:eastAsia="zh-CN"/>
        </w:rPr>
        <w:t xml:space="preserve">  </w:t>
      </w: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5</w:t>
      </w:r>
      <w:r>
        <w:rPr>
          <w:rFonts w:cs="Arial" w:asciiTheme="minorHAnsi" w:hAnsiTheme="minorHAnsi"/>
          <w:b/>
          <w:color w:val="00B050"/>
          <w:szCs w:val="21"/>
          <w:lang w:eastAsia="zh-CN"/>
        </w:rPr>
        <w:t>:</w:t>
      </w:r>
      <w:r>
        <w:rPr>
          <w:rFonts w:asciiTheme="minorHAnsi" w:hAnsiTheme="minorHAnsi"/>
          <w:lang w:eastAsia="zh-CN"/>
        </w:rPr>
        <w:t>Please wait</w:t>
      </w:r>
      <w:r>
        <w:rPr>
          <w:rFonts w:hint="eastAsia" w:asciiTheme="minorHAnsi" w:hAnsiTheme="minorHAnsi"/>
          <w:lang w:val="en-US" w:eastAsia="zh-CN"/>
        </w:rPr>
        <w:t>...</w:t>
      </w:r>
    </w:p>
    <w:p>
      <w:pPr>
        <w:autoSpaceDE w:val="0"/>
        <w:autoSpaceDN w:val="0"/>
        <w:adjustRightInd w:val="0"/>
        <w:spacing w:after="0"/>
        <w:jc w:val="left"/>
        <w:rPr>
          <w:rFonts w:hint="eastAsia" w:cs="Arial" w:asciiTheme="minorHAnsi" w:hAnsiTheme="minorHAnsi"/>
          <w:b/>
          <w:color w:val="00B050"/>
          <w:szCs w:val="21"/>
          <w:lang w:val="en-US" w:eastAsia="zh-CN"/>
        </w:rPr>
      </w:pPr>
      <w:r>
        <w:rPr>
          <w:lang w:eastAsia="zh-CN"/>
        </w:rPr>
        <w:drawing>
          <wp:inline distT="0" distB="0" distL="114300" distR="114300">
            <wp:extent cx="4591050" cy="3000375"/>
            <wp:effectExtent l="0" t="0" r="0" b="9525"/>
            <wp:docPr id="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8"/>
                    <pic:cNvPicPr>
                      <a:picLocks noChangeAspect="1"/>
                    </pic:cNvPicPr>
                  </pic:nvPicPr>
                  <pic:blipFill>
                    <a:blip r:embed="rId41"/>
                    <a:stretch>
                      <a:fillRect/>
                    </a:stretch>
                  </pic:blipFill>
                  <pic:spPr>
                    <a:xfrm>
                      <a:off x="0" y="0"/>
                      <a:ext cx="4591050" cy="3000375"/>
                    </a:xfrm>
                    <a:prstGeom prst="rect">
                      <a:avLst/>
                    </a:prstGeom>
                    <a:noFill/>
                    <a:ln w="9525">
                      <a:noFill/>
                    </a:ln>
                  </pic:spPr>
                </pic:pic>
              </a:graphicData>
            </a:graphic>
          </wp:inline>
        </w:drawing>
      </w:r>
    </w:p>
    <w:p>
      <w:pPr>
        <w:autoSpaceDE w:val="0"/>
        <w:autoSpaceDN w:val="0"/>
        <w:adjustRightInd w:val="0"/>
        <w:spacing w:after="0"/>
        <w:jc w:val="left"/>
        <w:rPr>
          <w:rFonts w:hint="eastAsia" w:cs="Arial" w:asciiTheme="minorHAnsi" w:hAnsiTheme="minorHAnsi"/>
          <w:b w:val="0"/>
          <w:bCs/>
          <w:color w:val="000000" w:themeColor="text1"/>
          <w:szCs w:val="21"/>
          <w:lang w:val="en-US" w:eastAsia="zh-CN"/>
          <w14:textFill>
            <w14:solidFill>
              <w14:schemeClr w14:val="tx1"/>
            </w14:solidFill>
          </w14:textFill>
        </w:rPr>
      </w:pPr>
    </w:p>
    <w:p>
      <w:pPr>
        <w:autoSpaceDE w:val="0"/>
        <w:autoSpaceDN w:val="0"/>
        <w:adjustRightInd w:val="0"/>
        <w:spacing w:after="0"/>
        <w:jc w:val="left"/>
        <w:rPr>
          <w:rFonts w:asciiTheme="minorHAnsi" w:hAnsiTheme="minorHAnsi"/>
          <w:lang w:eastAsia="zh-CN"/>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6</w:t>
      </w:r>
      <w:r>
        <w:rPr>
          <w:rFonts w:cs="Arial" w:asciiTheme="minorHAnsi" w:hAnsiTheme="minorHAnsi"/>
          <w:b/>
          <w:color w:val="00B050"/>
          <w:szCs w:val="21"/>
          <w:lang w:eastAsia="zh-CN"/>
        </w:rPr>
        <w:t>:</w:t>
      </w:r>
      <w:r>
        <w:rPr>
          <w:rFonts w:asciiTheme="minorHAnsi" w:hAnsiTheme="minorHAnsi"/>
          <w:lang w:eastAsia="zh-CN"/>
        </w:rPr>
        <w:t xml:space="preserve">After finish this installation, you should restart the computer immediately then you can install other device’s driver. </w:t>
      </w:r>
      <w:r>
        <w:rPr>
          <w:lang w:eastAsia="zh-CN"/>
        </w:rPr>
        <w:drawing>
          <wp:inline distT="0" distB="0" distL="114300" distR="114300">
            <wp:extent cx="4584065" cy="3000375"/>
            <wp:effectExtent l="0" t="0" r="6985" b="9525"/>
            <wp:docPr id="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9"/>
                    <pic:cNvPicPr>
                      <a:picLocks noChangeAspect="1"/>
                    </pic:cNvPicPr>
                  </pic:nvPicPr>
                  <pic:blipFill>
                    <a:blip r:embed="rId42"/>
                    <a:stretch>
                      <a:fillRect/>
                    </a:stretch>
                  </pic:blipFill>
                  <pic:spPr>
                    <a:xfrm>
                      <a:off x="0" y="0"/>
                      <a:ext cx="4584065" cy="3000375"/>
                    </a:xfrm>
                    <a:prstGeom prst="rect">
                      <a:avLst/>
                    </a:prstGeom>
                    <a:noFill/>
                    <a:ln w="9525">
                      <a:noFill/>
                    </a:ln>
                  </pic:spPr>
                </pic:pic>
              </a:graphicData>
            </a:graphic>
          </wp:inline>
        </w:drawing>
      </w:r>
      <w:r>
        <w:rPr>
          <w:rFonts w:hint="eastAsia"/>
          <w:lang w:val="en-US" w:eastAsia="zh-CN"/>
        </w:rPr>
        <w:br w:type="textWrapping"/>
      </w:r>
    </w:p>
    <w:p>
      <w:pPr>
        <w:pStyle w:val="3"/>
        <w:spacing w:before="0"/>
        <w:rPr>
          <w:rFonts w:asciiTheme="minorHAnsi" w:hAnsiTheme="minorHAnsi"/>
        </w:rPr>
      </w:pPr>
      <w:bookmarkStart w:id="56" w:name="_Toc446596700"/>
      <w:bookmarkStart w:id="57" w:name="OLE_LINK31"/>
      <w:bookmarkStart w:id="58" w:name="OLE_LINK32"/>
      <w:r>
        <w:rPr>
          <w:rFonts w:asciiTheme="minorHAnsi" w:hAnsiTheme="minorHAnsi"/>
        </w:rPr>
        <w:t>2.</w:t>
      </w:r>
      <w:r>
        <w:rPr>
          <w:rFonts w:hint="eastAsia" w:asciiTheme="minorHAnsi" w:hAnsiTheme="minorHAnsi"/>
          <w:lang w:val="en-US" w:eastAsia="zh-CN"/>
        </w:rPr>
        <w:t>9</w:t>
      </w:r>
      <w:r>
        <w:rPr>
          <w:rFonts w:asciiTheme="minorHAnsi" w:hAnsiTheme="minorHAnsi"/>
        </w:rPr>
        <w:t>.2 Graphics driver</w:t>
      </w:r>
      <w:bookmarkEnd w:id="56"/>
    </w:p>
    <w:p>
      <w:pPr>
        <w:autoSpaceDE w:val="0"/>
        <w:autoSpaceDN w:val="0"/>
        <w:adjustRightInd w:val="0"/>
        <w:spacing w:after="0"/>
        <w:jc w:val="both"/>
        <w:rPr>
          <w:rFonts w:cs="Arial" w:asciiTheme="minorHAnsi" w:hAnsiTheme="minorHAnsi"/>
          <w:color w:val="000000"/>
          <w:szCs w:val="21"/>
        </w:rPr>
      </w:pPr>
      <w:r>
        <w:rPr>
          <w:rFonts w:cs="Arial" w:asciiTheme="minorHAnsi" w:hAnsiTheme="minorHAnsi"/>
          <w:b/>
          <w:color w:val="00B050"/>
          <w:szCs w:val="21"/>
          <w:lang w:eastAsia="zh-CN"/>
        </w:rPr>
        <w:t>Step 1:</w:t>
      </w:r>
      <w:r>
        <w:rPr>
          <w:rFonts w:hint="eastAsia" w:cs="Arial" w:asciiTheme="minorHAnsi" w:hAnsiTheme="minorHAnsi"/>
          <w:b/>
          <w:color w:val="00B050"/>
          <w:szCs w:val="21"/>
          <w:lang w:val="en-US" w:eastAsia="zh-CN"/>
        </w:rPr>
        <w:t xml:space="preserve"> </w:t>
      </w:r>
      <w:r>
        <w:rPr>
          <w:rFonts w:cs="Arial" w:asciiTheme="minorHAnsi" w:hAnsiTheme="minorHAnsi"/>
          <w:color w:val="000000"/>
          <w:szCs w:val="21"/>
        </w:rPr>
        <w:t xml:space="preserve">Double click the </w:t>
      </w:r>
      <w:r>
        <w:rPr>
          <w:rFonts w:cs="Arial" w:asciiTheme="minorHAnsi" w:hAnsiTheme="minorHAnsi"/>
          <w:color w:val="000000"/>
          <w:szCs w:val="21"/>
          <w:lang w:eastAsia="zh-CN"/>
        </w:rPr>
        <w:t>graphics</w:t>
      </w:r>
      <w:r>
        <w:rPr>
          <w:rFonts w:cs="Arial" w:asciiTheme="minorHAnsi" w:hAnsiTheme="minorHAnsi"/>
          <w:color w:val="000000"/>
          <w:szCs w:val="21"/>
        </w:rPr>
        <w:t xml:space="preserve"> driver program</w:t>
      </w:r>
    </w:p>
    <w:p>
      <w:pPr>
        <w:autoSpaceDE w:val="0"/>
        <w:autoSpaceDN w:val="0"/>
        <w:adjustRightInd w:val="0"/>
        <w:spacing w:after="0"/>
        <w:jc w:val="both"/>
        <w:rPr>
          <w:rFonts w:cs="Arial" w:asciiTheme="minorHAnsi" w:hAnsiTheme="minorHAnsi"/>
          <w:color w:val="000000"/>
          <w:szCs w:val="21"/>
          <w:lang w:eastAsia="zh-CN"/>
        </w:rPr>
      </w:pPr>
      <w:r>
        <w:rPr>
          <w:rFonts w:eastAsia="Arial Unicode MS"/>
          <w:lang w:eastAsia="zh-CN"/>
        </w:rPr>
        <w:drawing>
          <wp:inline distT="0" distB="0" distL="114300" distR="114300">
            <wp:extent cx="5010150" cy="3267075"/>
            <wp:effectExtent l="0" t="0" r="0" b="9525"/>
            <wp:docPr id="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pic:cNvPicPr>
                      <a:picLocks noChangeAspect="1"/>
                    </pic:cNvPicPr>
                  </pic:nvPicPr>
                  <pic:blipFill>
                    <a:blip r:embed="rId43"/>
                    <a:stretch>
                      <a:fillRect/>
                    </a:stretch>
                  </pic:blipFill>
                  <pic:spPr>
                    <a:xfrm>
                      <a:off x="0" y="0"/>
                      <a:ext cx="5010150" cy="3267075"/>
                    </a:xfrm>
                    <a:prstGeom prst="rect">
                      <a:avLst/>
                    </a:prstGeom>
                    <a:noFill/>
                    <a:ln w="9525">
                      <a:noFill/>
                    </a:ln>
                  </pic:spPr>
                </pic:pic>
              </a:graphicData>
            </a:graphic>
          </wp:inline>
        </w:drawing>
      </w:r>
    </w:p>
    <w:bookmarkEnd w:id="57"/>
    <w:bookmarkEnd w:id="58"/>
    <w:p>
      <w:pPr>
        <w:spacing w:after="0"/>
        <w:rPr>
          <w:rFonts w:eastAsia="Arial Unicode MS" w:asciiTheme="minorHAnsi" w:hAnsiTheme="minorHAnsi"/>
          <w:lang w:eastAsia="zh-CN"/>
        </w:rPr>
      </w:pPr>
    </w:p>
    <w:p>
      <w:pPr>
        <w:autoSpaceDE w:val="0"/>
        <w:autoSpaceDN w:val="0"/>
        <w:adjustRightInd w:val="0"/>
        <w:spacing w:after="0"/>
        <w:jc w:val="both"/>
        <w:rPr>
          <w:rFonts w:hint="eastAsia" w:asciiTheme="minorHAnsi" w:hAnsiTheme="minorHAnsi"/>
          <w:lang w:val="en-US" w:eastAsia="zh-CN"/>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2</w:t>
      </w:r>
      <w:r>
        <w:rPr>
          <w:rFonts w:cs="Arial" w:asciiTheme="minorHAnsi" w:hAnsiTheme="minorHAnsi"/>
          <w:b/>
          <w:color w:val="00B050"/>
          <w:szCs w:val="21"/>
          <w:lang w:eastAsia="zh-CN"/>
        </w:rPr>
        <w:t>:</w:t>
      </w:r>
      <w:r>
        <w:rPr>
          <w:rFonts w:hint="eastAsia" w:cs="Arial" w:asciiTheme="minorHAnsi" w:hAnsiTheme="minorHAnsi"/>
          <w:b w:val="0"/>
          <w:bCs/>
          <w:color w:val="000000" w:themeColor="text1"/>
          <w:szCs w:val="21"/>
          <w:lang w:val="en-US" w:eastAsia="zh-CN"/>
          <w14:textFill>
            <w14:solidFill>
              <w14:schemeClr w14:val="tx1"/>
            </w14:solidFill>
          </w14:textFill>
        </w:rPr>
        <w:t xml:space="preserve">Press&lt;NEXT&gt;to go to the next </w:t>
      </w:r>
      <w:r>
        <w:rPr>
          <w:rFonts w:eastAsia="Arial Unicode MS" w:asciiTheme="minorHAnsi" w:hAnsiTheme="minorHAnsi"/>
          <w:lang w:eastAsia="zh-CN"/>
        </w:rPr>
        <w:t>install page</w:t>
      </w:r>
      <w:r>
        <w:rPr>
          <w:rFonts w:hint="eastAsia" w:eastAsia="Arial Unicode MS" w:asciiTheme="minorHAnsi" w:hAnsiTheme="minorHAnsi"/>
          <w:lang w:val="en-US" w:eastAsia="zh-CN"/>
        </w:rPr>
        <w:t>:</w:t>
      </w:r>
    </w:p>
    <w:p>
      <w:pPr>
        <w:spacing w:after="0"/>
        <w:rPr>
          <w:rFonts w:hint="eastAsia" w:eastAsia="Arial Unicode MS" w:asciiTheme="minorHAnsi" w:hAnsiTheme="minorHAnsi"/>
          <w:lang w:eastAsia="zh-CN"/>
        </w:rPr>
      </w:pPr>
      <w:r>
        <w:rPr>
          <w:rFonts w:hint="eastAsia" w:eastAsia="Arial Unicode MS" w:asciiTheme="minorHAnsi" w:hAnsiTheme="minorHAnsi"/>
          <w:lang w:eastAsia="zh-CN"/>
        </w:rPr>
        <w:drawing>
          <wp:inline distT="0" distB="0" distL="0" distR="0">
            <wp:extent cx="5076190" cy="3848100"/>
            <wp:effectExtent l="0" t="0" r="1016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076190" cy="3848100"/>
                    </a:xfrm>
                    <a:prstGeom prst="rect">
                      <a:avLst/>
                    </a:prstGeom>
                  </pic:spPr>
                </pic:pic>
              </a:graphicData>
            </a:graphic>
          </wp:inline>
        </w:drawing>
      </w:r>
    </w:p>
    <w:p>
      <w:pPr>
        <w:spacing w:after="0"/>
        <w:rPr>
          <w:rFonts w:hint="eastAsia" w:eastAsia="Arial Unicode MS" w:asciiTheme="minorHAnsi" w:hAnsiTheme="minorHAnsi"/>
          <w:lang w:eastAsia="zh-CN"/>
        </w:rPr>
      </w:pPr>
    </w:p>
    <w:p>
      <w:pPr>
        <w:autoSpaceDE w:val="0"/>
        <w:autoSpaceDN w:val="0"/>
        <w:adjustRightInd w:val="0"/>
        <w:spacing w:after="0"/>
        <w:jc w:val="both"/>
        <w:rPr>
          <w:rFonts w:hint="eastAsia" w:asciiTheme="minorHAnsi" w:hAnsiTheme="minorHAnsi"/>
          <w:lang w:val="en-US" w:eastAsia="zh-CN"/>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3</w:t>
      </w:r>
      <w:r>
        <w:rPr>
          <w:rFonts w:cs="Arial" w:asciiTheme="minorHAnsi" w:hAnsiTheme="minorHAnsi"/>
          <w:b/>
          <w:color w:val="00B050"/>
          <w:szCs w:val="21"/>
          <w:lang w:eastAsia="zh-CN"/>
        </w:rPr>
        <w:t>:</w:t>
      </w:r>
      <w:r>
        <w:rPr>
          <w:rFonts w:hint="eastAsia" w:cs="Arial" w:asciiTheme="minorHAnsi" w:hAnsiTheme="minorHAnsi"/>
          <w:b w:val="0"/>
          <w:bCs/>
          <w:color w:val="000000" w:themeColor="text1"/>
          <w:szCs w:val="21"/>
          <w:lang w:val="en-US" w:eastAsia="zh-CN"/>
          <w14:textFill>
            <w14:solidFill>
              <w14:schemeClr w14:val="tx1"/>
            </w14:solidFill>
          </w14:textFill>
        </w:rPr>
        <w:t>Press&lt;YES&gt;</w:t>
      </w:r>
      <w:r>
        <w:rPr>
          <w:rFonts w:asciiTheme="minorHAnsi" w:hAnsiTheme="minorHAnsi"/>
          <w:lang w:eastAsia="zh-CN"/>
        </w:rPr>
        <w:t>to agree the license agreement then go to the next step</w:t>
      </w:r>
      <w:r>
        <w:rPr>
          <w:rFonts w:eastAsia="Arial Unicode MS" w:asciiTheme="minorHAnsi" w:hAnsiTheme="minorHAnsi"/>
          <w:lang w:eastAsia="zh-CN"/>
        </w:rPr>
        <w:t xml:space="preserve"> </w:t>
      </w:r>
      <w:r>
        <w:rPr>
          <w:rFonts w:hint="eastAsia" w:eastAsia="Arial Unicode MS" w:asciiTheme="minorHAnsi" w:hAnsiTheme="minorHAnsi"/>
          <w:lang w:val="en-US" w:eastAsia="zh-CN"/>
        </w:rPr>
        <w:t>:</w:t>
      </w:r>
    </w:p>
    <w:p>
      <w:pPr>
        <w:spacing w:after="0"/>
        <w:rPr>
          <w:rFonts w:hint="eastAsia" w:eastAsia="Arial Unicode MS" w:asciiTheme="minorHAnsi" w:hAnsiTheme="minorHAnsi"/>
          <w:lang w:eastAsia="zh-CN"/>
        </w:rPr>
      </w:pPr>
    </w:p>
    <w:p>
      <w:pPr>
        <w:spacing w:after="0"/>
        <w:rPr>
          <w:rFonts w:eastAsia="Arial Unicode MS" w:asciiTheme="minorHAnsi" w:hAnsiTheme="minorHAnsi"/>
          <w:lang w:eastAsia="zh-CN"/>
        </w:rPr>
      </w:pPr>
      <w:r>
        <w:rPr>
          <w:rFonts w:eastAsia="Arial Unicode MS" w:asciiTheme="minorHAnsi" w:hAnsiTheme="minorHAnsi"/>
          <w:lang w:eastAsia="zh-CN"/>
        </w:rPr>
        <w:drawing>
          <wp:inline distT="0" distB="0" distL="0" distR="0">
            <wp:extent cx="4838700" cy="3848100"/>
            <wp:effectExtent l="0" t="0" r="12700" b="1270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4838700" cy="3848100"/>
                    </a:xfrm>
                    <a:prstGeom prst="rect">
                      <a:avLst/>
                    </a:prstGeom>
                  </pic:spPr>
                </pic:pic>
              </a:graphicData>
            </a:graphic>
          </wp:inline>
        </w:drawing>
      </w:r>
    </w:p>
    <w:p>
      <w:pPr>
        <w:spacing w:after="0"/>
        <w:rPr>
          <w:rFonts w:eastAsia="Arial Unicode MS" w:asciiTheme="minorHAnsi" w:hAnsiTheme="minorHAnsi"/>
          <w:lang w:eastAsia="zh-CN"/>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4</w:t>
      </w:r>
      <w:r>
        <w:rPr>
          <w:rFonts w:cs="Arial" w:asciiTheme="minorHAnsi" w:hAnsiTheme="minorHAnsi"/>
          <w:b/>
          <w:color w:val="00B050"/>
          <w:szCs w:val="21"/>
          <w:lang w:eastAsia="zh-CN"/>
        </w:rPr>
        <w:t>:</w:t>
      </w:r>
      <w:r>
        <w:rPr>
          <w:rFonts w:eastAsia="Arial Unicode MS" w:asciiTheme="minorHAnsi" w:hAnsiTheme="minorHAnsi"/>
          <w:lang w:eastAsia="zh-CN"/>
        </w:rPr>
        <w:t>Click &lt;Next&gt; to continue:</w:t>
      </w:r>
    </w:p>
    <w:p>
      <w:pPr>
        <w:spacing w:after="0"/>
        <w:rPr>
          <w:rFonts w:eastAsia="Arial Unicode MS" w:asciiTheme="minorHAnsi" w:hAnsiTheme="minorHAnsi"/>
          <w:lang w:eastAsia="zh-CN"/>
        </w:rPr>
      </w:pPr>
      <w:r>
        <w:rPr>
          <w:rFonts w:eastAsia="Arial Unicode MS" w:asciiTheme="minorHAnsi" w:hAnsiTheme="minorHAnsi"/>
          <w:lang w:eastAsia="zh-CN"/>
        </w:rPr>
        <w:drawing>
          <wp:inline distT="0" distB="0" distL="0" distR="0">
            <wp:extent cx="4819650" cy="3790950"/>
            <wp:effectExtent l="0" t="0" r="635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819650" cy="3790950"/>
                    </a:xfrm>
                    <a:prstGeom prst="rect">
                      <a:avLst/>
                    </a:prstGeom>
                  </pic:spPr>
                </pic:pic>
              </a:graphicData>
            </a:graphic>
          </wp:inline>
        </w:drawing>
      </w:r>
    </w:p>
    <w:p>
      <w:pPr>
        <w:spacing w:after="0"/>
        <w:rPr>
          <w:rFonts w:eastAsia="Arial Unicode MS" w:asciiTheme="minorHAnsi" w:hAnsiTheme="minorHAnsi"/>
          <w:lang w:eastAsia="zh-CN"/>
        </w:rPr>
      </w:pPr>
    </w:p>
    <w:p>
      <w:pPr>
        <w:spacing w:after="0"/>
        <w:rPr>
          <w:rFonts w:asciiTheme="minorHAnsi" w:hAnsiTheme="minorHAnsi"/>
          <w:lang w:eastAsia="zh-CN"/>
        </w:rPr>
      </w:pPr>
      <w:r>
        <w:rPr>
          <w:rFonts w:cs="Arial" w:asciiTheme="minorHAnsi" w:hAnsiTheme="minorHAnsi"/>
          <w:b/>
          <w:color w:val="00B050"/>
          <w:szCs w:val="21"/>
          <w:lang w:eastAsia="zh-CN"/>
        </w:rPr>
        <w:t>Step</w:t>
      </w:r>
      <w:r>
        <w:rPr>
          <w:rFonts w:cs="Arial" w:asciiTheme="minorHAnsi" w:hAnsiTheme="minorHAnsi"/>
          <w:b/>
          <w:color w:val="00B050"/>
          <w:szCs w:val="21"/>
          <w:lang w:val="en-US" w:eastAsia="zh-CN"/>
        </w:rPr>
        <w:t xml:space="preserve"> </w:t>
      </w:r>
      <w:r>
        <w:rPr>
          <w:rFonts w:hint="eastAsia" w:cs="Arial" w:asciiTheme="minorHAnsi" w:hAnsiTheme="minorHAnsi"/>
          <w:b/>
          <w:color w:val="00B050"/>
          <w:szCs w:val="21"/>
          <w:lang w:val="en-US" w:eastAsia="zh-CN"/>
        </w:rPr>
        <w:t>5</w:t>
      </w:r>
      <w:r>
        <w:rPr>
          <w:rFonts w:cs="Arial" w:asciiTheme="minorHAnsi" w:hAnsiTheme="minorHAnsi"/>
          <w:b/>
          <w:color w:val="00B050"/>
          <w:szCs w:val="21"/>
          <w:lang w:eastAsia="zh-CN"/>
        </w:rPr>
        <w:t>:</w:t>
      </w:r>
      <w:r>
        <w:rPr>
          <w:rFonts w:hint="eastAsia" w:cs="Arial" w:asciiTheme="minorHAnsi" w:hAnsiTheme="minorHAnsi"/>
          <w:b/>
          <w:color w:val="00B050"/>
          <w:szCs w:val="21"/>
          <w:lang w:val="en-US" w:eastAsia="zh-CN"/>
        </w:rPr>
        <w:t xml:space="preserve"> </w:t>
      </w:r>
      <w:r>
        <w:rPr>
          <w:rFonts w:asciiTheme="minorHAnsi" w:hAnsiTheme="minorHAnsi"/>
          <w:lang w:eastAsia="zh-CN"/>
        </w:rPr>
        <w:t>Please wait, then press &lt;NEXT&gt; to go to:</w:t>
      </w:r>
    </w:p>
    <w:p>
      <w:pPr>
        <w:spacing w:after="0"/>
        <w:rPr>
          <w:rFonts w:asciiTheme="minorHAnsi" w:hAnsiTheme="minorHAnsi"/>
          <w:lang w:eastAsia="zh-CN"/>
        </w:rPr>
      </w:pPr>
      <w:r>
        <w:rPr>
          <w:rFonts w:asciiTheme="minorHAnsi" w:hAnsiTheme="minorHAnsi"/>
          <w:lang w:eastAsia="zh-CN"/>
        </w:rPr>
        <w:drawing>
          <wp:inline distT="0" distB="0" distL="0" distR="0">
            <wp:extent cx="4867275" cy="3829050"/>
            <wp:effectExtent l="0" t="0" r="9525"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4867275" cy="3829050"/>
                    </a:xfrm>
                    <a:prstGeom prst="rect">
                      <a:avLst/>
                    </a:prstGeom>
                  </pic:spPr>
                </pic:pic>
              </a:graphicData>
            </a:graphic>
          </wp:inline>
        </w:drawing>
      </w:r>
    </w:p>
    <w:p>
      <w:pPr>
        <w:spacing w:after="0"/>
        <w:jc w:val="both"/>
        <w:rPr>
          <w:rFonts w:asciiTheme="minorHAnsi" w:hAnsiTheme="minorHAnsi"/>
          <w:lang w:eastAsia="zh-CN"/>
        </w:rPr>
      </w:pPr>
      <w:r>
        <w:rPr>
          <w:rFonts w:cs="Arial" w:asciiTheme="minorHAnsi" w:hAnsiTheme="minorHAnsi"/>
          <w:b/>
          <w:color w:val="00B050"/>
          <w:szCs w:val="21"/>
          <w:lang w:eastAsia="zh-CN"/>
        </w:rPr>
        <w:t>Step</w:t>
      </w:r>
      <w:r>
        <w:rPr>
          <w:rFonts w:cs="Arial" w:asciiTheme="minorHAnsi" w:hAnsiTheme="minorHAnsi"/>
          <w:b/>
          <w:color w:val="00B050"/>
          <w:szCs w:val="21"/>
          <w:lang w:val="en-US" w:eastAsia="zh-CN"/>
        </w:rPr>
        <w:t xml:space="preserve"> </w:t>
      </w:r>
      <w:r>
        <w:rPr>
          <w:rFonts w:hint="eastAsia" w:cs="Arial" w:asciiTheme="minorHAnsi" w:hAnsiTheme="minorHAnsi"/>
          <w:b/>
          <w:color w:val="00B050"/>
          <w:szCs w:val="21"/>
          <w:lang w:val="en-US" w:eastAsia="zh-CN"/>
        </w:rPr>
        <w:t>6</w:t>
      </w:r>
      <w:r>
        <w:rPr>
          <w:rFonts w:cs="Arial" w:asciiTheme="minorHAnsi" w:hAnsiTheme="minorHAnsi"/>
          <w:b/>
          <w:color w:val="00B050"/>
          <w:szCs w:val="21"/>
          <w:lang w:eastAsia="zh-CN"/>
        </w:rPr>
        <w:t>:</w:t>
      </w:r>
      <w:r>
        <w:rPr>
          <w:rFonts w:hint="eastAsia" w:cs="Arial" w:asciiTheme="minorHAnsi" w:hAnsiTheme="minorHAnsi"/>
          <w:b/>
          <w:color w:val="00B050"/>
          <w:szCs w:val="21"/>
          <w:lang w:val="en-US" w:eastAsia="zh-CN"/>
        </w:rPr>
        <w:t xml:space="preserve"> </w:t>
      </w:r>
      <w:r>
        <w:rPr>
          <w:rFonts w:asciiTheme="minorHAnsi" w:hAnsiTheme="minorHAnsi"/>
          <w:lang w:eastAsia="zh-CN"/>
        </w:rPr>
        <w:t>After finish this installation, you should restart the computer immediately then you can install other device’s driver. Select the &lt;Yes, I want to restart this computer now&gt; and press &lt;Finish&gt; to reboot the computer.</w:t>
      </w:r>
    </w:p>
    <w:p>
      <w:pPr>
        <w:spacing w:after="0"/>
        <w:rPr>
          <w:rFonts w:eastAsia="Arial Unicode MS" w:asciiTheme="minorHAnsi" w:hAnsiTheme="minorHAnsi"/>
          <w:lang w:eastAsia="zh-CN"/>
        </w:rPr>
      </w:pPr>
      <w:r>
        <w:rPr>
          <w:rFonts w:eastAsia="Arial Unicode MS" w:asciiTheme="minorHAnsi" w:hAnsiTheme="minorHAnsi"/>
          <w:lang w:eastAsia="zh-CN"/>
        </w:rPr>
        <w:drawing>
          <wp:inline distT="0" distB="0" distL="0" distR="0">
            <wp:extent cx="4857750" cy="3857625"/>
            <wp:effectExtent l="0" t="0" r="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857750" cy="3857625"/>
                    </a:xfrm>
                    <a:prstGeom prst="rect">
                      <a:avLst/>
                    </a:prstGeom>
                  </pic:spPr>
                </pic:pic>
              </a:graphicData>
            </a:graphic>
          </wp:inline>
        </w:drawing>
      </w:r>
    </w:p>
    <w:p>
      <w:pPr>
        <w:pStyle w:val="3"/>
        <w:spacing w:before="0"/>
        <w:rPr>
          <w:rFonts w:asciiTheme="minorHAnsi" w:hAnsiTheme="minorHAnsi"/>
        </w:rPr>
      </w:pPr>
      <w:bookmarkStart w:id="59" w:name="_Toc446596701"/>
      <w:r>
        <w:rPr>
          <w:rFonts w:asciiTheme="minorHAnsi" w:hAnsiTheme="minorHAnsi"/>
        </w:rPr>
        <w:t>2.</w:t>
      </w:r>
      <w:r>
        <w:rPr>
          <w:rFonts w:hint="eastAsia" w:asciiTheme="minorHAnsi" w:hAnsiTheme="minorHAnsi"/>
          <w:lang w:val="en-US" w:eastAsia="zh-CN"/>
        </w:rPr>
        <w:t>9</w:t>
      </w:r>
      <w:r>
        <w:rPr>
          <w:rFonts w:asciiTheme="minorHAnsi" w:hAnsiTheme="minorHAnsi"/>
        </w:rPr>
        <w:t>.3 Audio driver</w:t>
      </w:r>
      <w:bookmarkEnd w:id="59"/>
    </w:p>
    <w:p>
      <w:pPr>
        <w:autoSpaceDE w:val="0"/>
        <w:autoSpaceDN w:val="0"/>
        <w:adjustRightInd w:val="0"/>
        <w:spacing w:after="0"/>
        <w:jc w:val="both"/>
        <w:rPr>
          <w:rFonts w:cs="Arial" w:asciiTheme="minorHAnsi" w:hAnsiTheme="minorHAnsi"/>
          <w:color w:val="C00000"/>
          <w:szCs w:val="21"/>
          <w:u w:val="single"/>
          <w:lang w:eastAsia="zh-CN"/>
        </w:rPr>
      </w:pPr>
      <w:r>
        <w:rPr>
          <w:rFonts w:cs="Arial" w:asciiTheme="minorHAnsi" w:hAnsiTheme="minorHAnsi"/>
          <w:b/>
          <w:color w:val="00B050"/>
          <w:szCs w:val="21"/>
          <w:lang w:eastAsia="zh-CN"/>
        </w:rPr>
        <w:t>Step</w:t>
      </w:r>
      <w:r>
        <w:rPr>
          <w:rFonts w:cs="Arial" w:asciiTheme="minorHAnsi" w:hAnsiTheme="minorHAnsi"/>
          <w:b/>
          <w:color w:val="00B050"/>
          <w:szCs w:val="21"/>
          <w:lang w:val="en-US" w:eastAsia="zh-CN"/>
        </w:rPr>
        <w:t xml:space="preserve"> </w:t>
      </w:r>
      <w:r>
        <w:rPr>
          <w:rFonts w:hint="eastAsia" w:cs="Arial" w:asciiTheme="minorHAnsi" w:hAnsiTheme="minorHAnsi"/>
          <w:b/>
          <w:color w:val="00B050"/>
          <w:szCs w:val="21"/>
          <w:lang w:val="en-US" w:eastAsia="zh-CN"/>
        </w:rPr>
        <w:t xml:space="preserve">1: </w:t>
      </w:r>
      <w:r>
        <w:rPr>
          <w:rFonts w:cs="Arial" w:asciiTheme="minorHAnsi" w:hAnsiTheme="minorHAnsi"/>
          <w:color w:val="000000"/>
          <w:szCs w:val="21"/>
        </w:rPr>
        <w:t xml:space="preserve">Double click the </w:t>
      </w:r>
      <w:r>
        <w:rPr>
          <w:rFonts w:cs="Arial" w:asciiTheme="minorHAnsi" w:hAnsiTheme="minorHAnsi"/>
          <w:color w:val="000000"/>
          <w:szCs w:val="21"/>
          <w:lang w:eastAsia="zh-CN"/>
        </w:rPr>
        <w:t>graphics</w:t>
      </w:r>
      <w:r>
        <w:rPr>
          <w:rFonts w:cs="Arial" w:asciiTheme="minorHAnsi" w:hAnsiTheme="minorHAnsi"/>
          <w:color w:val="000000"/>
          <w:szCs w:val="21"/>
        </w:rPr>
        <w:t xml:space="preserve"> driver program</w:t>
      </w:r>
    </w:p>
    <w:p>
      <w:pPr>
        <w:spacing w:after="0"/>
        <w:rPr>
          <w:rFonts w:eastAsia="Arial Unicode MS" w:asciiTheme="minorHAnsi" w:hAnsiTheme="minorHAnsi"/>
          <w:lang w:eastAsia="zh-CN"/>
        </w:rPr>
      </w:pPr>
      <w:r>
        <w:rPr>
          <w:rFonts w:eastAsia="Arial Unicode MS"/>
          <w:lang w:eastAsia="zh-CN"/>
        </w:rPr>
        <w:drawing>
          <wp:inline distT="0" distB="0" distL="114300" distR="114300">
            <wp:extent cx="4818380" cy="3205480"/>
            <wp:effectExtent l="0" t="0" r="1270" b="13970"/>
            <wp:docPr id="9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1"/>
                    <pic:cNvPicPr>
                      <a:picLocks noChangeAspect="1"/>
                    </pic:cNvPicPr>
                  </pic:nvPicPr>
                  <pic:blipFill>
                    <a:blip r:embed="rId49"/>
                    <a:stretch>
                      <a:fillRect/>
                    </a:stretch>
                  </pic:blipFill>
                  <pic:spPr>
                    <a:xfrm>
                      <a:off x="0" y="0"/>
                      <a:ext cx="4818380" cy="3205480"/>
                    </a:xfrm>
                    <a:prstGeom prst="rect">
                      <a:avLst/>
                    </a:prstGeom>
                    <a:noFill/>
                    <a:ln w="9525">
                      <a:noFill/>
                    </a:ln>
                  </pic:spPr>
                </pic:pic>
              </a:graphicData>
            </a:graphic>
          </wp:inline>
        </w:drawing>
      </w:r>
    </w:p>
    <w:p>
      <w:pPr>
        <w:spacing w:after="0"/>
        <w:rPr>
          <w:rFonts w:eastAsia="Arial Unicode MS" w:asciiTheme="minorHAnsi" w:hAnsiTheme="minorHAnsi"/>
          <w:lang w:eastAsia="zh-CN"/>
        </w:rPr>
      </w:pPr>
      <w:r>
        <w:rPr>
          <w:rFonts w:cs="Arial" w:asciiTheme="minorHAnsi" w:hAnsiTheme="minorHAnsi"/>
          <w:b/>
          <w:color w:val="00B050"/>
          <w:szCs w:val="21"/>
          <w:lang w:eastAsia="zh-CN"/>
        </w:rPr>
        <w:t>Step</w:t>
      </w:r>
      <w:r>
        <w:rPr>
          <w:rFonts w:cs="Arial" w:asciiTheme="minorHAnsi" w:hAnsiTheme="minorHAnsi"/>
          <w:b/>
          <w:color w:val="00B050"/>
          <w:szCs w:val="21"/>
          <w:lang w:val="en-US" w:eastAsia="zh-CN"/>
        </w:rPr>
        <w:t xml:space="preserve"> </w:t>
      </w:r>
      <w:r>
        <w:rPr>
          <w:rFonts w:hint="eastAsia" w:cs="Arial" w:asciiTheme="minorHAnsi" w:hAnsiTheme="minorHAnsi"/>
          <w:b/>
          <w:color w:val="00B050"/>
          <w:szCs w:val="21"/>
          <w:lang w:val="en-US" w:eastAsia="zh-CN"/>
        </w:rPr>
        <w:t>2:</w:t>
      </w:r>
      <w:r>
        <w:rPr>
          <w:rFonts w:eastAsia="Arial Unicode MS" w:asciiTheme="minorHAnsi" w:hAnsiTheme="minorHAnsi"/>
          <w:lang w:eastAsia="zh-CN"/>
        </w:rPr>
        <w:t>Wait and press &lt;NEXT&gt;</w:t>
      </w:r>
    </w:p>
    <w:p>
      <w:pPr>
        <w:spacing w:after="0"/>
        <w:rPr>
          <w:rFonts w:eastAsia="Arial Unicode MS" w:asciiTheme="minorHAnsi" w:hAnsiTheme="minorHAnsi"/>
          <w:lang w:eastAsia="zh-CN"/>
        </w:rPr>
      </w:pPr>
      <w:r>
        <w:rPr>
          <w:rFonts w:eastAsia="Arial Unicode MS" w:asciiTheme="minorHAnsi" w:hAnsiTheme="minorHAnsi"/>
          <w:lang w:eastAsia="zh-CN"/>
        </w:rPr>
        <w:drawing>
          <wp:inline distT="0" distB="0" distL="0" distR="0">
            <wp:extent cx="4829810" cy="3244850"/>
            <wp:effectExtent l="0" t="0" r="8890" b="1270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4829810" cy="3244850"/>
                    </a:xfrm>
                    <a:prstGeom prst="rect">
                      <a:avLst/>
                    </a:prstGeom>
                  </pic:spPr>
                </pic:pic>
              </a:graphicData>
            </a:graphic>
          </wp:inline>
        </w:drawing>
      </w:r>
    </w:p>
    <w:p>
      <w:pPr>
        <w:spacing w:after="0"/>
        <w:rPr>
          <w:rFonts w:eastAsia="Arial Unicode MS" w:asciiTheme="minorHAnsi" w:hAnsiTheme="minorHAnsi"/>
          <w:lang w:eastAsia="zh-CN"/>
        </w:rPr>
      </w:pPr>
    </w:p>
    <w:p>
      <w:pPr>
        <w:spacing w:after="0"/>
        <w:rPr>
          <w:rFonts w:eastAsia="Arial Unicode MS" w:asciiTheme="minorHAnsi" w:hAnsiTheme="minorHAnsi"/>
          <w:lang w:eastAsia="zh-CN"/>
        </w:rPr>
      </w:pPr>
      <w:r>
        <w:rPr>
          <w:rFonts w:eastAsia="Arial Unicode MS" w:asciiTheme="minorHAnsi" w:hAnsiTheme="minorHAnsi"/>
          <w:lang w:eastAsia="zh-CN"/>
        </w:rPr>
        <w:drawing>
          <wp:inline distT="0" distB="0" distL="0" distR="0">
            <wp:extent cx="5029200" cy="376301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029200" cy="3763120"/>
                    </a:xfrm>
                    <a:prstGeom prst="rect">
                      <a:avLst/>
                    </a:prstGeom>
                  </pic:spPr>
                </pic:pic>
              </a:graphicData>
            </a:graphic>
          </wp:inline>
        </w:drawing>
      </w:r>
    </w:p>
    <w:p>
      <w:pPr>
        <w:spacing w:after="0"/>
        <w:jc w:val="both"/>
        <w:rPr>
          <w:rFonts w:hint="eastAsia" w:asciiTheme="minorHAnsi" w:hAnsiTheme="minorHAnsi"/>
          <w:lang w:eastAsia="zh-CN"/>
        </w:rPr>
      </w:pPr>
    </w:p>
    <w:p>
      <w:pPr>
        <w:spacing w:after="0"/>
        <w:jc w:val="both"/>
        <w:rPr>
          <w:rFonts w:hint="eastAsia" w:asciiTheme="minorHAnsi" w:hAnsiTheme="minorHAnsi"/>
          <w:lang w:eastAsia="zh-CN"/>
        </w:rPr>
      </w:pPr>
      <w:r>
        <w:rPr>
          <w:rFonts w:cs="Arial" w:asciiTheme="minorHAnsi" w:hAnsiTheme="minorHAnsi"/>
          <w:b/>
          <w:color w:val="00B050"/>
          <w:szCs w:val="21"/>
          <w:lang w:eastAsia="zh-CN"/>
        </w:rPr>
        <w:t>Step</w:t>
      </w:r>
      <w:r>
        <w:rPr>
          <w:rFonts w:cs="Arial" w:asciiTheme="minorHAnsi" w:hAnsiTheme="minorHAnsi"/>
          <w:b/>
          <w:color w:val="00B050"/>
          <w:szCs w:val="21"/>
          <w:lang w:val="en-US" w:eastAsia="zh-CN"/>
        </w:rPr>
        <w:t xml:space="preserve"> </w:t>
      </w:r>
      <w:r>
        <w:rPr>
          <w:rFonts w:hint="eastAsia" w:cs="Arial" w:asciiTheme="minorHAnsi" w:hAnsiTheme="minorHAnsi"/>
          <w:b/>
          <w:color w:val="00B050"/>
          <w:szCs w:val="21"/>
          <w:lang w:val="en-US" w:eastAsia="zh-CN"/>
        </w:rPr>
        <w:t>3:</w:t>
      </w:r>
      <w:r>
        <w:rPr>
          <w:rFonts w:asciiTheme="minorHAnsi" w:hAnsiTheme="minorHAnsi"/>
          <w:lang w:eastAsia="zh-CN"/>
        </w:rPr>
        <w:t>Wait for its installation and after finish this installation, you should restart the computer immediately then you can install other device’s driver. Select the &lt;Yes, I want to restart this computer now&gt; and press &lt;OK&gt; to reboot the computer.</w:t>
      </w:r>
    </w:p>
    <w:p>
      <w:pPr>
        <w:spacing w:after="0"/>
        <w:rPr>
          <w:rFonts w:eastAsia="Arial Unicode MS" w:asciiTheme="minorHAnsi" w:hAnsiTheme="minorHAnsi"/>
          <w:lang w:eastAsia="zh-CN"/>
        </w:rPr>
      </w:pPr>
      <w:r>
        <w:rPr>
          <w:rFonts w:eastAsia="Arial Unicode MS" w:asciiTheme="minorHAnsi" w:hAnsiTheme="minorHAnsi"/>
          <w:lang w:eastAsia="zh-CN"/>
        </w:rPr>
        <w:drawing>
          <wp:inline distT="0" distB="0" distL="0" distR="0">
            <wp:extent cx="5063490" cy="3850005"/>
            <wp:effectExtent l="0" t="0" r="0" b="1079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063869" cy="3850638"/>
                    </a:xfrm>
                    <a:prstGeom prst="rect">
                      <a:avLst/>
                    </a:prstGeom>
                  </pic:spPr>
                </pic:pic>
              </a:graphicData>
            </a:graphic>
          </wp:inline>
        </w:drawing>
      </w:r>
    </w:p>
    <w:p>
      <w:pPr>
        <w:spacing w:after="0"/>
        <w:rPr>
          <w:rFonts w:hint="eastAsia" w:eastAsia="Arial Unicode MS" w:asciiTheme="minorHAnsi" w:hAnsiTheme="minorHAnsi"/>
          <w:lang w:eastAsia="zh-CN"/>
        </w:rPr>
      </w:pPr>
    </w:p>
    <w:p>
      <w:pPr>
        <w:pStyle w:val="3"/>
        <w:spacing w:before="0"/>
        <w:rPr>
          <w:rFonts w:asciiTheme="minorHAnsi" w:hAnsiTheme="minorHAnsi"/>
        </w:rPr>
      </w:pPr>
      <w:bookmarkStart w:id="60" w:name="_Toc446596702"/>
      <w:bookmarkStart w:id="61" w:name="OLE_LINK76"/>
      <w:bookmarkStart w:id="62" w:name="OLE_LINK77"/>
      <w:r>
        <w:rPr>
          <w:rFonts w:asciiTheme="minorHAnsi" w:hAnsiTheme="minorHAnsi"/>
        </w:rPr>
        <w:t>2.</w:t>
      </w:r>
      <w:r>
        <w:rPr>
          <w:rFonts w:hint="eastAsia" w:asciiTheme="minorHAnsi" w:hAnsiTheme="minorHAnsi"/>
          <w:lang w:val="en-US" w:eastAsia="zh-CN"/>
        </w:rPr>
        <w:t>9</w:t>
      </w:r>
      <w:r>
        <w:rPr>
          <w:rFonts w:asciiTheme="minorHAnsi" w:hAnsiTheme="minorHAnsi"/>
        </w:rPr>
        <w:t>.4 LAN driver</w:t>
      </w:r>
      <w:bookmarkEnd w:id="60"/>
    </w:p>
    <w:p>
      <w:pPr>
        <w:autoSpaceDE w:val="0"/>
        <w:autoSpaceDN w:val="0"/>
        <w:adjustRightInd w:val="0"/>
        <w:spacing w:after="0"/>
        <w:jc w:val="both"/>
        <w:rPr>
          <w:rFonts w:cs="Arial" w:asciiTheme="minorAscii"/>
          <w:color w:val="C00000"/>
          <w:sz w:val="22"/>
          <w:szCs w:val="22"/>
          <w:u w:val="single"/>
          <w:lang w:eastAsia="zh-CN"/>
        </w:rPr>
      </w:pPr>
      <w:r>
        <w:rPr>
          <w:rFonts w:cs="Arial" w:asciiTheme="minorHAnsi" w:hAnsiTheme="minorHAnsi"/>
          <w:b/>
          <w:color w:val="00B050"/>
          <w:szCs w:val="21"/>
          <w:lang w:eastAsia="zh-CN"/>
        </w:rPr>
        <w:t>Step</w:t>
      </w:r>
      <w:r>
        <w:rPr>
          <w:rFonts w:cs="Arial" w:asciiTheme="minorHAnsi" w:hAnsiTheme="minorHAnsi"/>
          <w:b/>
          <w:color w:val="00B050"/>
          <w:szCs w:val="21"/>
          <w:lang w:val="en-US" w:eastAsia="zh-CN"/>
        </w:rPr>
        <w:t xml:space="preserve"> </w:t>
      </w:r>
      <w:r>
        <w:rPr>
          <w:rFonts w:hint="eastAsia" w:cs="Arial" w:asciiTheme="minorHAnsi" w:hAnsiTheme="minorHAnsi"/>
          <w:b/>
          <w:color w:val="00B050"/>
          <w:szCs w:val="21"/>
          <w:lang w:val="en-US" w:eastAsia="zh-CN"/>
        </w:rPr>
        <w:t>1:</w:t>
      </w:r>
      <w:r>
        <w:rPr>
          <w:rFonts w:hint="eastAsia" w:cs="Arial" w:asciiTheme="minorAscii" w:hAnsiTheme="minorHAnsi"/>
          <w:b w:val="0"/>
          <w:bCs/>
          <w:color w:val="000000" w:themeColor="text1"/>
          <w:sz w:val="22"/>
          <w:szCs w:val="22"/>
          <w:lang w:val="en-US" w:eastAsia="zh-CN"/>
          <w14:textFill>
            <w14:solidFill>
              <w14:schemeClr w14:val="tx1"/>
            </w14:solidFill>
          </w14:textFill>
        </w:rPr>
        <w:t xml:space="preserve">Right-click the LAN driver and press </w:t>
      </w:r>
      <w:r>
        <w:rPr>
          <w:rFonts w:hint="default" w:cs="Arial" w:asciiTheme="minorAscii" w:hAnsiTheme="minorHAnsi"/>
          <w:b w:val="0"/>
          <w:bCs/>
          <w:color w:val="000000" w:themeColor="text1"/>
          <w:sz w:val="22"/>
          <w:szCs w:val="22"/>
          <w:lang w:val="en-US" w:eastAsia="zh-CN"/>
          <w14:textFill>
            <w14:solidFill>
              <w14:schemeClr w14:val="tx1"/>
            </w14:solidFill>
          </w14:textFill>
        </w:rPr>
        <w:t>“</w:t>
      </w:r>
      <w:r>
        <w:rPr>
          <w:rFonts w:hint="eastAsia" w:cs="Arial" w:asciiTheme="minorAscii"/>
          <w:color w:val="000000"/>
          <w:sz w:val="22"/>
          <w:szCs w:val="22"/>
          <w:lang w:eastAsia="zh-CN"/>
        </w:rPr>
        <w:t>Run as administrator</w:t>
      </w:r>
      <w:r>
        <w:rPr>
          <w:rFonts w:hint="default" w:cs="Arial" w:asciiTheme="minorAscii"/>
          <w:color w:val="000000"/>
          <w:sz w:val="22"/>
          <w:szCs w:val="22"/>
          <w:lang w:val="en-US" w:eastAsia="zh-CN"/>
        </w:rPr>
        <w:t>”</w:t>
      </w:r>
    </w:p>
    <w:p>
      <w:pPr>
        <w:rPr>
          <w:b w:val="0"/>
          <w:bCs/>
          <w:color w:val="000000" w:themeColor="text1"/>
          <w14:textFill>
            <w14:solidFill>
              <w14:schemeClr w14:val="tx1"/>
            </w14:solidFill>
          </w14:textFill>
        </w:rPr>
      </w:pPr>
      <w:r>
        <w:rPr>
          <w:rFonts w:eastAsia="Arial Unicode MS"/>
          <w:lang w:eastAsia="zh-CN"/>
        </w:rPr>
        <w:drawing>
          <wp:inline distT="0" distB="0" distL="114300" distR="114300">
            <wp:extent cx="4108450" cy="2245995"/>
            <wp:effectExtent l="0" t="0" r="6350" b="1905"/>
            <wp:docPr id="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2"/>
                    <pic:cNvPicPr>
                      <a:picLocks noChangeAspect="1"/>
                    </pic:cNvPicPr>
                  </pic:nvPicPr>
                  <pic:blipFill>
                    <a:blip r:embed="rId53"/>
                    <a:stretch>
                      <a:fillRect/>
                    </a:stretch>
                  </pic:blipFill>
                  <pic:spPr>
                    <a:xfrm>
                      <a:off x="0" y="0"/>
                      <a:ext cx="4108450" cy="2245995"/>
                    </a:xfrm>
                    <a:prstGeom prst="rect">
                      <a:avLst/>
                    </a:prstGeom>
                    <a:noFill/>
                    <a:ln w="9525">
                      <a:noFill/>
                    </a:ln>
                  </pic:spPr>
                </pic:pic>
              </a:graphicData>
            </a:graphic>
          </wp:inline>
        </w:drawing>
      </w:r>
    </w:p>
    <w:bookmarkEnd w:id="61"/>
    <w:bookmarkEnd w:id="62"/>
    <w:p>
      <w:pPr>
        <w:spacing w:after="0"/>
        <w:rPr>
          <w:rFonts w:eastAsia="Arial Unicode MS" w:asciiTheme="minorHAnsi" w:hAnsiTheme="minorHAnsi"/>
          <w:lang w:eastAsia="zh-CN"/>
        </w:rPr>
      </w:pPr>
      <w:r>
        <w:rPr>
          <w:rFonts w:cs="Arial" w:asciiTheme="minorHAnsi" w:hAnsiTheme="minorHAnsi"/>
          <w:b/>
          <w:color w:val="00B050"/>
          <w:szCs w:val="21"/>
          <w:lang w:eastAsia="zh-CN"/>
        </w:rPr>
        <w:t>Step</w:t>
      </w:r>
      <w:r>
        <w:rPr>
          <w:rFonts w:cs="Arial" w:asciiTheme="minorHAnsi" w:hAnsiTheme="minorHAnsi"/>
          <w:b/>
          <w:color w:val="00B050"/>
          <w:szCs w:val="21"/>
          <w:lang w:val="en-US" w:eastAsia="zh-CN"/>
        </w:rPr>
        <w:t xml:space="preserve"> </w:t>
      </w:r>
      <w:r>
        <w:rPr>
          <w:rFonts w:hint="eastAsia" w:cs="Arial" w:asciiTheme="minorHAnsi" w:hAnsiTheme="minorHAnsi"/>
          <w:b/>
          <w:color w:val="00B050"/>
          <w:szCs w:val="21"/>
          <w:lang w:val="en-US" w:eastAsia="zh-CN"/>
        </w:rPr>
        <w:t>2:</w:t>
      </w:r>
      <w:r>
        <w:rPr>
          <w:rFonts w:eastAsia="Arial Unicode MS" w:asciiTheme="minorHAnsi" w:hAnsiTheme="minorHAnsi"/>
          <w:lang w:eastAsia="zh-CN"/>
        </w:rPr>
        <w:t>Wait for installing driver software…</w:t>
      </w:r>
    </w:p>
    <w:p>
      <w:pPr>
        <w:spacing w:after="0"/>
        <w:rPr>
          <w:rFonts w:asciiTheme="minorHAnsi" w:hAnsiTheme="minorHAnsi"/>
          <w:lang w:eastAsia="zh-CN"/>
        </w:rPr>
      </w:pPr>
      <w:r>
        <w:rPr>
          <w:rFonts w:eastAsia="Arial Unicode MS"/>
          <w:lang w:eastAsia="zh-CN"/>
        </w:rPr>
        <w:drawing>
          <wp:inline distT="0" distB="0" distL="114300" distR="114300">
            <wp:extent cx="4105275" cy="3057525"/>
            <wp:effectExtent l="0" t="0" r="9525" b="9525"/>
            <wp:docPr id="10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3"/>
                    <pic:cNvPicPr>
                      <a:picLocks noChangeAspect="1"/>
                    </pic:cNvPicPr>
                  </pic:nvPicPr>
                  <pic:blipFill>
                    <a:blip r:embed="rId54"/>
                    <a:stretch>
                      <a:fillRect/>
                    </a:stretch>
                  </pic:blipFill>
                  <pic:spPr>
                    <a:xfrm>
                      <a:off x="0" y="0"/>
                      <a:ext cx="4105275" cy="3057525"/>
                    </a:xfrm>
                    <a:prstGeom prst="rect">
                      <a:avLst/>
                    </a:prstGeom>
                    <a:noFill/>
                    <a:ln w="9525">
                      <a:noFill/>
                    </a:ln>
                  </pic:spPr>
                </pic:pic>
              </a:graphicData>
            </a:graphic>
          </wp:inline>
        </w:drawing>
      </w:r>
    </w:p>
    <w:p>
      <w:pPr>
        <w:autoSpaceDE w:val="0"/>
        <w:autoSpaceDN w:val="0"/>
        <w:adjustRightInd w:val="0"/>
        <w:spacing w:after="0"/>
        <w:jc w:val="both"/>
        <w:rPr>
          <w:rFonts w:hint="eastAsia" w:asciiTheme="minorHAnsi" w:hAnsiTheme="minorHAnsi"/>
          <w:lang w:val="en-US" w:eastAsia="zh-CN"/>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3</w:t>
      </w:r>
      <w:r>
        <w:rPr>
          <w:rFonts w:cs="Arial" w:asciiTheme="minorHAnsi" w:hAnsiTheme="minorHAnsi"/>
          <w:b/>
          <w:color w:val="00B050"/>
          <w:szCs w:val="21"/>
          <w:lang w:eastAsia="zh-CN"/>
        </w:rPr>
        <w:t>:</w:t>
      </w:r>
      <w:r>
        <w:rPr>
          <w:rFonts w:hint="eastAsia" w:cs="Arial" w:asciiTheme="minorHAnsi" w:hAnsiTheme="minorHAnsi"/>
          <w:b w:val="0"/>
          <w:bCs/>
          <w:color w:val="000000" w:themeColor="text1"/>
          <w:szCs w:val="21"/>
          <w:lang w:val="en-US" w:eastAsia="zh-CN"/>
          <w14:textFill>
            <w14:solidFill>
              <w14:schemeClr w14:val="tx1"/>
            </w14:solidFill>
          </w14:textFill>
        </w:rPr>
        <w:t>Press&lt;YES&gt;</w:t>
      </w:r>
      <w:r>
        <w:rPr>
          <w:rFonts w:asciiTheme="minorHAnsi" w:hAnsiTheme="minorHAnsi"/>
          <w:lang w:eastAsia="zh-CN"/>
        </w:rPr>
        <w:t>to agree the license agreement then go to the next step</w:t>
      </w:r>
      <w:r>
        <w:rPr>
          <w:rFonts w:eastAsia="Arial Unicode MS" w:asciiTheme="minorHAnsi" w:hAnsiTheme="minorHAnsi"/>
          <w:lang w:eastAsia="zh-CN"/>
        </w:rPr>
        <w:t xml:space="preserve"> </w:t>
      </w:r>
      <w:r>
        <w:rPr>
          <w:rFonts w:hint="eastAsia" w:eastAsia="Arial Unicode MS" w:asciiTheme="minorHAnsi" w:hAnsiTheme="minorHAnsi"/>
          <w:lang w:val="en-US" w:eastAsia="zh-CN"/>
        </w:rPr>
        <w:t>:</w:t>
      </w:r>
    </w:p>
    <w:p>
      <w:pPr>
        <w:spacing w:after="0"/>
        <w:rPr>
          <w:rFonts w:eastAsia="Arial Unicode MS"/>
          <w:lang w:eastAsia="zh-CN"/>
        </w:rPr>
      </w:pPr>
      <w:r>
        <w:rPr>
          <w:rFonts w:eastAsia="Arial Unicode MS"/>
          <w:lang w:eastAsia="zh-CN"/>
        </w:rPr>
        <w:drawing>
          <wp:inline distT="0" distB="0" distL="114300" distR="114300">
            <wp:extent cx="4019550" cy="3333750"/>
            <wp:effectExtent l="0" t="0" r="0" b="0"/>
            <wp:docPr id="10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4"/>
                    <pic:cNvPicPr>
                      <a:picLocks noChangeAspect="1"/>
                    </pic:cNvPicPr>
                  </pic:nvPicPr>
                  <pic:blipFill>
                    <a:blip r:embed="rId55"/>
                    <a:stretch>
                      <a:fillRect/>
                    </a:stretch>
                  </pic:blipFill>
                  <pic:spPr>
                    <a:xfrm>
                      <a:off x="0" y="0"/>
                      <a:ext cx="4019550" cy="3333750"/>
                    </a:xfrm>
                    <a:prstGeom prst="rect">
                      <a:avLst/>
                    </a:prstGeom>
                    <a:noFill/>
                    <a:ln w="9525">
                      <a:noFill/>
                    </a:ln>
                  </pic:spPr>
                </pic:pic>
              </a:graphicData>
            </a:graphic>
          </wp:inline>
        </w:drawing>
      </w:r>
    </w:p>
    <w:p>
      <w:pPr>
        <w:spacing w:after="0"/>
        <w:rPr>
          <w:rFonts w:hint="eastAsia" w:cs="Arial" w:asciiTheme="minorHAnsi" w:hAnsiTheme="minorHAnsi"/>
          <w:b w:val="0"/>
          <w:bCs/>
          <w:color w:val="000000" w:themeColor="text1"/>
          <w:szCs w:val="21"/>
          <w:lang w:val="en-US" w:eastAsia="zh-CN"/>
          <w14:textFill>
            <w14:solidFill>
              <w14:schemeClr w14:val="tx1"/>
            </w14:solidFill>
          </w14:textFill>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4</w:t>
      </w:r>
      <w:r>
        <w:rPr>
          <w:rFonts w:cs="Arial" w:asciiTheme="minorHAnsi" w:hAnsiTheme="minorHAnsi"/>
          <w:b/>
          <w:color w:val="00B050"/>
          <w:szCs w:val="21"/>
          <w:lang w:eastAsia="zh-CN"/>
        </w:rPr>
        <w:t>:</w:t>
      </w:r>
      <w:r>
        <w:rPr>
          <w:rFonts w:hint="eastAsia" w:cs="Arial" w:asciiTheme="minorHAnsi" w:hAnsiTheme="minorHAnsi"/>
          <w:b w:val="0"/>
          <w:bCs/>
          <w:color w:val="000000" w:themeColor="text1"/>
          <w:szCs w:val="21"/>
          <w:lang w:val="en-US" w:eastAsia="zh-CN"/>
          <w14:textFill>
            <w14:solidFill>
              <w14:schemeClr w14:val="tx1"/>
            </w14:solidFill>
          </w14:textFill>
        </w:rPr>
        <w:t xml:space="preserve">Press &lt;NEXT)after all options are installed in this computer </w:t>
      </w:r>
    </w:p>
    <w:p>
      <w:pPr>
        <w:spacing w:after="0"/>
        <w:rPr>
          <w:rFonts w:eastAsia="Arial Unicode MS"/>
          <w:lang w:eastAsia="zh-CN"/>
        </w:rPr>
      </w:pPr>
      <w:r>
        <w:rPr>
          <w:rFonts w:eastAsia="Arial Unicode MS"/>
          <w:lang w:eastAsia="zh-CN"/>
        </w:rPr>
        <w:drawing>
          <wp:inline distT="0" distB="0" distL="114300" distR="114300">
            <wp:extent cx="3876675" cy="3314700"/>
            <wp:effectExtent l="0" t="0" r="9525" b="0"/>
            <wp:docPr id="10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5"/>
                    <pic:cNvPicPr>
                      <a:picLocks noChangeAspect="1"/>
                    </pic:cNvPicPr>
                  </pic:nvPicPr>
                  <pic:blipFill>
                    <a:blip r:embed="rId56"/>
                    <a:stretch>
                      <a:fillRect/>
                    </a:stretch>
                  </pic:blipFill>
                  <pic:spPr>
                    <a:xfrm>
                      <a:off x="0" y="0"/>
                      <a:ext cx="3876675" cy="3314700"/>
                    </a:xfrm>
                    <a:prstGeom prst="rect">
                      <a:avLst/>
                    </a:prstGeom>
                    <a:noFill/>
                    <a:ln w="9525">
                      <a:noFill/>
                    </a:ln>
                  </pic:spPr>
                </pic:pic>
              </a:graphicData>
            </a:graphic>
          </wp:inline>
        </w:drawing>
      </w:r>
    </w:p>
    <w:p>
      <w:pPr>
        <w:spacing w:after="0"/>
        <w:rPr>
          <w:rFonts w:hint="eastAsia" w:eastAsia="Arial Unicode MS"/>
          <w:lang w:val="en-US" w:eastAsia="zh-CN"/>
        </w:rPr>
      </w:pPr>
      <w:r>
        <w:rPr>
          <w:rFonts w:eastAsia="Arial Unicode MS"/>
          <w:lang w:eastAsia="zh-CN"/>
        </w:rPr>
        <w:drawing>
          <wp:inline distT="0" distB="0" distL="114300" distR="114300">
            <wp:extent cx="3886200" cy="3324225"/>
            <wp:effectExtent l="0" t="0" r="0" b="9525"/>
            <wp:docPr id="11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0"/>
                    <pic:cNvPicPr>
                      <a:picLocks noChangeAspect="1"/>
                    </pic:cNvPicPr>
                  </pic:nvPicPr>
                  <pic:blipFill>
                    <a:blip r:embed="rId57"/>
                    <a:stretch>
                      <a:fillRect/>
                    </a:stretch>
                  </pic:blipFill>
                  <pic:spPr>
                    <a:xfrm>
                      <a:off x="0" y="0"/>
                      <a:ext cx="3886200" cy="3324225"/>
                    </a:xfrm>
                    <a:prstGeom prst="rect">
                      <a:avLst/>
                    </a:prstGeom>
                    <a:noFill/>
                    <a:ln w="9525">
                      <a:noFill/>
                    </a:ln>
                  </pic:spPr>
                </pic:pic>
              </a:graphicData>
            </a:graphic>
          </wp:inline>
        </w:drawing>
      </w:r>
    </w:p>
    <w:p>
      <w:pPr>
        <w:spacing w:after="0"/>
        <w:rPr>
          <w:rFonts w:eastAsia="Arial Unicode MS" w:asciiTheme="minorHAnsi" w:hAnsiTheme="minorHAnsi"/>
          <w:lang w:eastAsia="zh-CN"/>
        </w:rPr>
      </w:pPr>
    </w:p>
    <w:p>
      <w:pPr>
        <w:spacing w:after="0"/>
        <w:rPr>
          <w:rFonts w:eastAsia="Arial Unicode MS" w:asciiTheme="minorHAnsi" w:hAnsiTheme="minorHAnsi"/>
          <w:lang w:eastAsia="zh-CN"/>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5</w:t>
      </w:r>
      <w:r>
        <w:rPr>
          <w:rFonts w:cs="Arial" w:asciiTheme="minorHAnsi" w:hAnsiTheme="minorHAnsi"/>
          <w:b/>
          <w:color w:val="00B050"/>
          <w:szCs w:val="21"/>
          <w:lang w:eastAsia="zh-CN"/>
        </w:rPr>
        <w:t>:</w:t>
      </w:r>
      <w:r>
        <w:rPr>
          <w:rFonts w:hint="eastAsia" w:asciiTheme="minorAscii" w:hAnsiTheme="minorEastAsia" w:eastAsiaTheme="minorEastAsia" w:cstheme="minorEastAsia"/>
          <w:sz w:val="22"/>
          <w:szCs w:val="22"/>
          <w:lang w:eastAsia="zh-CN"/>
        </w:rPr>
        <w:t>Press &lt;&lt;I accept the terms in the license agreement&gt;&gt;</w:t>
      </w:r>
      <w:r>
        <w:rPr>
          <w:rFonts w:hint="eastAsia" w:asciiTheme="minorAscii" w:hAnsiTheme="minorEastAsia" w:eastAsiaTheme="minorEastAsia" w:cstheme="minorEastAsia"/>
          <w:sz w:val="22"/>
          <w:szCs w:val="22"/>
          <w:lang w:val="en-US" w:eastAsia="zh-CN"/>
        </w:rPr>
        <w:t>,Then click&lt;NEXT&gt;</w:t>
      </w:r>
    </w:p>
    <w:p>
      <w:pPr>
        <w:spacing w:after="0"/>
        <w:rPr>
          <w:rFonts w:eastAsia="Arial Unicode MS" w:asciiTheme="minorHAnsi" w:hAnsiTheme="minorHAnsi"/>
          <w:lang w:eastAsia="zh-CN"/>
        </w:rPr>
      </w:pPr>
      <w:r>
        <w:rPr>
          <w:rFonts w:eastAsia="Arial Unicode MS"/>
          <w:lang w:eastAsia="zh-CN"/>
        </w:rPr>
        <w:drawing>
          <wp:inline distT="0" distB="0" distL="114300" distR="114300">
            <wp:extent cx="3848100" cy="3333750"/>
            <wp:effectExtent l="0" t="0" r="0" b="0"/>
            <wp:docPr id="11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9"/>
                    <pic:cNvPicPr>
                      <a:picLocks noChangeAspect="1"/>
                    </pic:cNvPicPr>
                  </pic:nvPicPr>
                  <pic:blipFill>
                    <a:blip r:embed="rId58"/>
                    <a:stretch>
                      <a:fillRect/>
                    </a:stretch>
                  </pic:blipFill>
                  <pic:spPr>
                    <a:xfrm>
                      <a:off x="0" y="0"/>
                      <a:ext cx="3848100" cy="3333750"/>
                    </a:xfrm>
                    <a:prstGeom prst="rect">
                      <a:avLst/>
                    </a:prstGeom>
                    <a:noFill/>
                    <a:ln w="9525">
                      <a:noFill/>
                    </a:ln>
                  </pic:spPr>
                </pic:pic>
              </a:graphicData>
            </a:graphic>
          </wp:inline>
        </w:drawing>
      </w:r>
    </w:p>
    <w:p>
      <w:pPr>
        <w:spacing w:after="0"/>
        <w:rPr>
          <w:rFonts w:eastAsia="Arial Unicode MS" w:asciiTheme="minorHAnsi" w:hAnsiTheme="minorHAnsi"/>
          <w:lang w:eastAsia="zh-CN"/>
        </w:rPr>
      </w:pPr>
    </w:p>
    <w:p>
      <w:pPr>
        <w:spacing w:after="0"/>
        <w:rPr>
          <w:rFonts w:eastAsia="Arial Unicode MS" w:asciiTheme="minorHAnsi" w:hAnsiTheme="minorHAnsi"/>
          <w:lang w:eastAsia="zh-CN"/>
        </w:rPr>
      </w:pP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6:</w:t>
      </w:r>
      <w:r>
        <w:rPr>
          <w:rFonts w:eastAsia="Arial Unicode MS" w:asciiTheme="minorHAnsi" w:hAnsiTheme="minorHAnsi"/>
          <w:lang w:eastAsia="zh-CN"/>
        </w:rPr>
        <w:t>Press &lt;</w:t>
      </w:r>
      <w:r>
        <w:rPr>
          <w:rFonts w:hint="eastAsia" w:eastAsia="Arial Unicode MS" w:asciiTheme="minorHAnsi" w:hAnsiTheme="minorHAnsi"/>
          <w:lang w:val="en-US" w:eastAsia="zh-CN"/>
        </w:rPr>
        <w:t>finish</w:t>
      </w:r>
      <w:r>
        <w:rPr>
          <w:rFonts w:eastAsia="Arial Unicode MS" w:asciiTheme="minorHAnsi" w:hAnsiTheme="minorHAnsi"/>
          <w:lang w:eastAsia="zh-CN"/>
        </w:rPr>
        <w:t xml:space="preserve">&gt; to </w:t>
      </w:r>
      <w:r>
        <w:rPr>
          <w:rFonts w:hint="eastAsia" w:eastAsia="Arial Unicode MS" w:asciiTheme="minorHAnsi" w:hAnsiTheme="minorHAnsi"/>
          <w:lang w:val="en-US" w:eastAsia="zh-CN"/>
        </w:rPr>
        <w:t>complete the installation.</w:t>
      </w:r>
      <w:r>
        <w:rPr>
          <w:rFonts w:eastAsia="Arial Unicode MS" w:asciiTheme="minorHAnsi" w:hAnsiTheme="minorHAnsi"/>
          <w:lang w:eastAsia="zh-CN"/>
        </w:rPr>
        <w:br w:type="textWrapping"/>
      </w:r>
    </w:p>
    <w:p>
      <w:pPr>
        <w:spacing w:after="0"/>
        <w:rPr>
          <w:rFonts w:eastAsia="Arial Unicode MS" w:asciiTheme="minorHAnsi" w:hAnsiTheme="minorHAnsi"/>
          <w:lang w:eastAsia="zh-CN"/>
        </w:rPr>
      </w:pPr>
      <w:r>
        <w:rPr>
          <w:rFonts w:hint="eastAsia" w:asciiTheme="minorHAnsi" w:hAnsiTheme="minorHAnsi"/>
          <w:b w:val="0"/>
          <w:bCs/>
          <w:color w:val="000000" w:themeColor="text1"/>
          <w:lang w:val="en-US" w:eastAsia="zh-CN"/>
          <w14:textFill>
            <w14:solidFill>
              <w14:schemeClr w14:val="tx1"/>
            </w14:solidFill>
          </w14:textFill>
        </w:rPr>
        <w:br w:type="textWrapping"/>
      </w:r>
    </w:p>
    <w:p>
      <w:pPr>
        <w:pStyle w:val="3"/>
        <w:spacing w:before="0"/>
        <w:rPr>
          <w:rFonts w:asciiTheme="minorHAnsi" w:hAnsiTheme="minorHAnsi"/>
        </w:rPr>
      </w:pPr>
      <w:r>
        <w:rPr>
          <w:rFonts w:eastAsia="Arial Unicode MS"/>
          <w:lang w:eastAsia="zh-CN"/>
        </w:rPr>
        <w:drawing>
          <wp:inline distT="0" distB="0" distL="114300" distR="114300">
            <wp:extent cx="3914775" cy="3343275"/>
            <wp:effectExtent l="0" t="0" r="9525" b="9525"/>
            <wp:docPr id="10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8"/>
                    <pic:cNvPicPr>
                      <a:picLocks noChangeAspect="1"/>
                    </pic:cNvPicPr>
                  </pic:nvPicPr>
                  <pic:blipFill>
                    <a:blip r:embed="rId59"/>
                    <a:stretch>
                      <a:fillRect/>
                    </a:stretch>
                  </pic:blipFill>
                  <pic:spPr>
                    <a:xfrm>
                      <a:off x="0" y="0"/>
                      <a:ext cx="3914775" cy="3343275"/>
                    </a:xfrm>
                    <a:prstGeom prst="rect">
                      <a:avLst/>
                    </a:prstGeom>
                    <a:noFill/>
                    <a:ln w="9525">
                      <a:noFill/>
                    </a:ln>
                  </pic:spPr>
                </pic:pic>
              </a:graphicData>
            </a:graphic>
          </wp:inline>
        </w:drawing>
      </w:r>
      <w:r>
        <w:rPr>
          <w:rFonts w:eastAsia="Arial Unicode MS"/>
          <w:lang w:eastAsia="zh-CN"/>
        </w:rPr>
        <w:br w:type="textWrapping"/>
      </w:r>
      <w:r>
        <w:rPr>
          <w:rFonts w:eastAsia="Arial Unicode MS"/>
          <w:lang w:eastAsia="zh-CN"/>
        </w:rPr>
        <w:br w:type="textWrapping"/>
      </w:r>
      <w:r>
        <w:rPr>
          <w:rFonts w:asciiTheme="minorHAnsi" w:hAnsiTheme="minorHAnsi"/>
        </w:rPr>
        <w:t>2.</w:t>
      </w:r>
      <w:r>
        <w:rPr>
          <w:rFonts w:hint="eastAsia" w:asciiTheme="minorHAnsi" w:hAnsiTheme="minorHAnsi"/>
          <w:lang w:val="en-US" w:eastAsia="zh-CN"/>
        </w:rPr>
        <w:t>9</w:t>
      </w:r>
      <w:r>
        <w:rPr>
          <w:rFonts w:asciiTheme="minorHAnsi" w:hAnsiTheme="minorHAnsi"/>
        </w:rPr>
        <w:t>.</w:t>
      </w:r>
      <w:r>
        <w:rPr>
          <w:rFonts w:hint="eastAsia" w:asciiTheme="minorHAnsi" w:hAnsiTheme="minorHAnsi"/>
        </w:rPr>
        <w:t>5</w:t>
      </w:r>
      <w:r>
        <w:rPr>
          <w:rFonts w:asciiTheme="minorHAnsi" w:hAnsiTheme="minorHAnsi"/>
        </w:rPr>
        <w:t xml:space="preserve"> </w:t>
      </w:r>
      <w:r>
        <w:rPr>
          <w:rFonts w:hint="eastAsia" w:asciiTheme="minorHAnsi" w:hAnsiTheme="minorHAnsi"/>
          <w:lang w:val="en-US" w:eastAsia="zh-CN"/>
        </w:rPr>
        <w:t>PCI</w:t>
      </w:r>
      <w:r>
        <w:rPr>
          <w:rFonts w:asciiTheme="minorHAnsi" w:hAnsiTheme="minorHAnsi"/>
        </w:rPr>
        <w:t xml:space="preserve"> driver</w:t>
      </w:r>
      <w:r>
        <w:rPr>
          <w:rFonts w:asciiTheme="minorHAnsi" w:hAnsiTheme="minorHAnsi"/>
        </w:rPr>
        <w:br w:type="textWrapping"/>
      </w: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1</w:t>
      </w:r>
      <w:r>
        <w:rPr>
          <w:rFonts w:hint="eastAsia" w:cs="Arial" w:asciiTheme="minorHAnsi" w:hAnsiTheme="minorHAnsi"/>
          <w:b/>
          <w:color w:val="000000" w:themeColor="text1"/>
          <w:sz w:val="22"/>
          <w:szCs w:val="22"/>
          <w:lang w:val="en-US" w:eastAsia="zh-CN"/>
          <w14:textFill>
            <w14:solidFill>
              <w14:schemeClr w14:val="tx1"/>
            </w14:solidFill>
          </w14:textFill>
        </w:rPr>
        <w:t xml:space="preserve">: </w:t>
      </w:r>
      <w:r>
        <w:rPr>
          <w:rFonts w:hint="eastAsia" w:cs="Arial" w:asciiTheme="minorHAnsi" w:hAnsiTheme="minorHAnsi"/>
          <w:b w:val="0"/>
          <w:bCs w:val="0"/>
          <w:color w:val="000000" w:themeColor="text1"/>
          <w:sz w:val="22"/>
          <w:szCs w:val="22"/>
          <w:lang w:val="en-US" w:eastAsia="zh-CN"/>
          <w14:textFill>
            <w14:solidFill>
              <w14:schemeClr w14:val="tx1"/>
            </w14:solidFill>
          </w14:textFill>
        </w:rPr>
        <w:t>Right-click on the desktop&lt;Computer&gt;-select&lt;Computer Management&gt;,select &lt;Device Manager&gt;</w:t>
      </w:r>
      <w:r>
        <w:rPr>
          <w:rFonts w:hint="eastAsia" w:cs="Arial" w:asciiTheme="minorHAnsi" w:hAnsiTheme="minorHAnsi"/>
          <w:b/>
          <w:color w:val="00B050"/>
          <w:szCs w:val="21"/>
          <w:lang w:val="en-US" w:eastAsia="zh-CN"/>
        </w:rPr>
        <w:br w:type="textWrapping"/>
      </w:r>
      <w:r>
        <w:rPr>
          <w:rFonts w:eastAsia="Arial Unicode MS"/>
          <w:lang w:eastAsia="zh-CN"/>
        </w:rPr>
        <w:drawing>
          <wp:inline distT="0" distB="0" distL="114300" distR="114300">
            <wp:extent cx="4397375" cy="3209925"/>
            <wp:effectExtent l="0" t="0" r="3175" b="9525"/>
            <wp:docPr id="11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1"/>
                    <pic:cNvPicPr>
                      <a:picLocks noChangeAspect="1"/>
                    </pic:cNvPicPr>
                  </pic:nvPicPr>
                  <pic:blipFill>
                    <a:blip r:embed="rId60"/>
                    <a:stretch>
                      <a:fillRect/>
                    </a:stretch>
                  </pic:blipFill>
                  <pic:spPr>
                    <a:xfrm>
                      <a:off x="0" y="0"/>
                      <a:ext cx="4397375" cy="3209925"/>
                    </a:xfrm>
                    <a:prstGeom prst="rect">
                      <a:avLst/>
                    </a:prstGeom>
                    <a:noFill/>
                    <a:ln w="9525">
                      <a:noFill/>
                    </a:ln>
                  </pic:spPr>
                </pic:pic>
              </a:graphicData>
            </a:graphic>
          </wp:inline>
        </w:drawing>
      </w:r>
    </w:p>
    <w:p>
      <w:pPr>
        <w:autoSpaceDE w:val="0"/>
        <w:autoSpaceDN w:val="0"/>
        <w:adjustRightInd w:val="0"/>
        <w:spacing w:after="0"/>
        <w:jc w:val="both"/>
        <w:rPr>
          <w:rFonts w:hint="default" w:ascii="Calibri" w:hAnsi="Calibri" w:cs="Calibri"/>
          <w:b w:val="0"/>
          <w:bCs/>
          <w:color w:val="000000" w:themeColor="text1"/>
          <w:szCs w:val="21"/>
          <w:lang w:eastAsia="zh-CN"/>
          <w14:textFill>
            <w14:solidFill>
              <w14:schemeClr w14:val="tx1"/>
            </w14:solidFill>
          </w14:textFill>
        </w:rPr>
      </w:pPr>
      <w:r>
        <w:rPr>
          <w:rFonts w:eastAsia="Arial Unicode MS"/>
          <w:lang w:eastAsia="zh-CN"/>
        </w:rPr>
        <w:br w:type="textWrapping"/>
      </w: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 xml:space="preserve">2: </w:t>
      </w:r>
      <w:r>
        <w:rPr>
          <w:rFonts w:hint="default" w:ascii="Calibri" w:hAnsi="Calibri" w:cs="Calibri"/>
          <w:b w:val="0"/>
          <w:bCs/>
          <w:color w:val="000000" w:themeColor="text1"/>
          <w:szCs w:val="21"/>
          <w:lang w:val="en-US" w:eastAsia="zh-CN"/>
          <w14:textFill>
            <w14:solidFill>
              <w14:schemeClr w14:val="tx1"/>
            </w14:solidFill>
          </w14:textFill>
        </w:rPr>
        <w:t>Press</w:t>
      </w:r>
      <w:r>
        <w:rPr>
          <w:rFonts w:hint="default" w:ascii="Calibri" w:hAnsi="Calibri" w:cs="Calibri"/>
          <w:b w:val="0"/>
          <w:bCs/>
          <w:color w:val="000000" w:themeColor="text1"/>
          <w:szCs w:val="21"/>
          <w:lang w:eastAsia="zh-CN"/>
          <w14:textFill>
            <w14:solidFill>
              <w14:schemeClr w14:val="tx1"/>
            </w14:solidFill>
          </w14:textFill>
        </w:rPr>
        <w:t>&lt;Browse my computer for driver software&gt;</w:t>
      </w:r>
      <w:r>
        <w:rPr>
          <w:rFonts w:hint="eastAsia" w:ascii="Calibri" w:hAnsi="Calibri" w:cs="Calibri"/>
          <w:b w:val="0"/>
          <w:bCs/>
          <w:color w:val="000000" w:themeColor="text1"/>
          <w:szCs w:val="21"/>
          <w:lang w:val="en-US" w:eastAsia="zh-CN"/>
          <w14:textFill>
            <w14:solidFill>
              <w14:schemeClr w14:val="tx1"/>
            </w14:solidFill>
          </w14:textFill>
        </w:rPr>
        <w:t>:</w:t>
      </w:r>
    </w:p>
    <w:p>
      <w:pPr>
        <w:autoSpaceDE w:val="0"/>
        <w:autoSpaceDN w:val="0"/>
        <w:adjustRightInd w:val="0"/>
        <w:spacing w:after="0"/>
        <w:jc w:val="both"/>
        <w:rPr>
          <w:rFonts w:hint="default" w:ascii="Calibri" w:hAnsi="Calibri" w:cs="Calibri"/>
          <w:b w:val="0"/>
          <w:bCs/>
          <w:color w:val="000000" w:themeColor="text1"/>
          <w:szCs w:val="21"/>
          <w:lang w:eastAsia="zh-CN"/>
          <w14:textFill>
            <w14:solidFill>
              <w14:schemeClr w14:val="tx1"/>
            </w14:solidFill>
          </w14:textFill>
        </w:rPr>
      </w:pPr>
      <w:r>
        <w:rPr>
          <w:rFonts w:eastAsia="Arial Unicode MS"/>
          <w:lang w:eastAsia="zh-CN"/>
        </w:rPr>
        <w:drawing>
          <wp:inline distT="0" distB="0" distL="114300" distR="114300">
            <wp:extent cx="4762500" cy="3495675"/>
            <wp:effectExtent l="0" t="0" r="0" b="9525"/>
            <wp:docPr id="11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2"/>
                    <pic:cNvPicPr>
                      <a:picLocks noChangeAspect="1"/>
                    </pic:cNvPicPr>
                  </pic:nvPicPr>
                  <pic:blipFill>
                    <a:blip r:embed="rId61"/>
                    <a:stretch>
                      <a:fillRect/>
                    </a:stretch>
                  </pic:blipFill>
                  <pic:spPr>
                    <a:xfrm>
                      <a:off x="0" y="0"/>
                      <a:ext cx="4762500" cy="3495675"/>
                    </a:xfrm>
                    <a:prstGeom prst="rect">
                      <a:avLst/>
                    </a:prstGeom>
                    <a:noFill/>
                    <a:ln w="9525">
                      <a:noFill/>
                    </a:ln>
                  </pic:spPr>
                </pic:pic>
              </a:graphicData>
            </a:graphic>
          </wp:inline>
        </w:drawing>
      </w:r>
    </w:p>
    <w:p>
      <w:pPr>
        <w:spacing w:after="0"/>
        <w:rPr>
          <w:rFonts w:eastAsia="Arial Unicode MS" w:asciiTheme="minorHAnsi" w:hAnsiTheme="minorHAnsi"/>
          <w:lang w:eastAsia="zh-CN"/>
        </w:rPr>
      </w:pPr>
      <w:r>
        <w:rPr>
          <w:rFonts w:cs="Arial" w:asciiTheme="minorHAnsi" w:hAnsiTheme="minorHAnsi"/>
          <w:b/>
          <w:color w:val="00B050"/>
          <w:szCs w:val="21"/>
          <w:lang w:eastAsia="zh-CN"/>
        </w:rPr>
        <w:br w:type="textWrapping"/>
      </w:r>
      <w:r>
        <w:rPr>
          <w:rFonts w:cs="Arial" w:asciiTheme="minorHAnsi" w:hAnsiTheme="minorHAnsi"/>
          <w:b/>
          <w:color w:val="00B050"/>
          <w:szCs w:val="21"/>
          <w:lang w:eastAsia="zh-CN"/>
        </w:rPr>
        <w:t xml:space="preserve">Step </w:t>
      </w:r>
      <w:r>
        <w:rPr>
          <w:rFonts w:hint="eastAsia" w:cs="Arial" w:asciiTheme="minorHAnsi" w:hAnsiTheme="minorHAnsi"/>
          <w:b/>
          <w:color w:val="00B050"/>
          <w:szCs w:val="21"/>
          <w:lang w:val="en-US" w:eastAsia="zh-CN"/>
        </w:rPr>
        <w:t xml:space="preserve">2: Press </w:t>
      </w:r>
      <w:r>
        <w:rPr>
          <w:rFonts w:hint="default" w:ascii="Calibri" w:hAnsi="Calibri" w:eastAsia="Arial Unicode MS" w:cs="Calibri"/>
          <w:lang w:eastAsia="zh-CN"/>
        </w:rPr>
        <w:t>&lt;Brows</w:t>
      </w:r>
      <w:r>
        <w:rPr>
          <w:rFonts w:hint="default" w:ascii="Calibri" w:hAnsi="Calibri" w:eastAsia="Arial Unicode MS" w:cs="Calibri"/>
          <w:lang w:val="en-US" w:eastAsia="zh-CN"/>
        </w:rPr>
        <w:t>e</w:t>
      </w:r>
      <w:r>
        <w:rPr>
          <w:rFonts w:hint="default" w:ascii="Calibri" w:hAnsi="Calibri" w:eastAsia="Arial Unicode MS" w:cs="Calibri"/>
          <w:lang w:eastAsia="zh-CN"/>
        </w:rPr>
        <w:t xml:space="preserve">&gt; </w:t>
      </w:r>
      <w:r>
        <w:rPr>
          <w:rFonts w:hint="default" w:ascii="Calibri" w:hAnsi="Calibri" w:eastAsia="Arial Unicode MS" w:cs="Calibri"/>
          <w:lang w:val="en-US" w:eastAsia="zh-CN"/>
        </w:rPr>
        <w:t>then choose</w:t>
      </w:r>
      <w:r>
        <w:rPr>
          <w:rFonts w:hint="default" w:ascii="Calibri" w:hAnsi="Calibri" w:eastAsia="Arial Unicode MS" w:cs="Calibri"/>
          <w:lang w:eastAsia="zh-CN"/>
        </w:rPr>
        <w:t xml:space="preserve"> </w:t>
      </w:r>
      <w:r>
        <w:rPr>
          <w:rFonts w:hint="default" w:ascii="Calibri" w:hAnsi="Calibri" w:eastAsia="Arial Unicode MS" w:cs="Calibri"/>
          <w:lang w:val="en-US" w:eastAsia="zh-CN"/>
        </w:rPr>
        <w:t>driver in the &lt;</w:t>
      </w:r>
      <w:r>
        <w:rPr>
          <w:rFonts w:hint="default" w:ascii="Calibri" w:hAnsi="Calibri" w:eastAsia="Arial Unicode MS" w:cs="Calibri"/>
          <w:lang w:eastAsia="zh-CN"/>
        </w:rPr>
        <w:t xml:space="preserve">ME </w:t>
      </w:r>
      <w:r>
        <w:rPr>
          <w:rFonts w:hint="default" w:ascii="Calibri" w:hAnsi="Calibri" w:eastAsia="Arial Unicode MS" w:cs="Calibri"/>
          <w:lang w:val="en-US" w:eastAsia="zh-CN"/>
        </w:rPr>
        <w:t>folder&gt;</w:t>
      </w:r>
      <w:r>
        <w:rPr>
          <w:rFonts w:hint="default" w:ascii="Calibri" w:hAnsi="Calibri" w:eastAsia="Arial Unicode MS" w:cs="Calibri"/>
          <w:lang w:eastAsia="zh-CN"/>
        </w:rPr>
        <w:br w:type="textWrapping"/>
      </w:r>
      <w:r>
        <w:rPr>
          <w:rFonts w:eastAsia="Arial Unicode MS"/>
          <w:lang w:eastAsia="zh-CN"/>
        </w:rPr>
        <w:drawing>
          <wp:inline distT="0" distB="0" distL="114300" distR="114300">
            <wp:extent cx="4733925" cy="3895725"/>
            <wp:effectExtent l="0" t="0" r="9525" b="9525"/>
            <wp:docPr id="11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3"/>
                    <pic:cNvPicPr>
                      <a:picLocks noChangeAspect="1"/>
                    </pic:cNvPicPr>
                  </pic:nvPicPr>
                  <pic:blipFill>
                    <a:blip r:embed="rId62"/>
                    <a:stretch>
                      <a:fillRect/>
                    </a:stretch>
                  </pic:blipFill>
                  <pic:spPr>
                    <a:xfrm>
                      <a:off x="0" y="0"/>
                      <a:ext cx="4733925" cy="3895725"/>
                    </a:xfrm>
                    <a:prstGeom prst="rect">
                      <a:avLst/>
                    </a:prstGeom>
                    <a:noFill/>
                    <a:ln w="9525">
                      <a:noFill/>
                    </a:ln>
                  </pic:spPr>
                </pic:pic>
              </a:graphicData>
            </a:graphic>
          </wp:inline>
        </w:drawing>
      </w:r>
      <w:r>
        <w:rPr>
          <w:rFonts w:eastAsia="Arial Unicode MS"/>
          <w:lang w:eastAsia="zh-CN"/>
        </w:rPr>
        <w:br w:type="textWrapping"/>
      </w:r>
      <w:r>
        <w:rPr>
          <w:rFonts w:eastAsia="Arial Unicode MS"/>
          <w:lang w:eastAsia="zh-CN"/>
        </w:rPr>
        <w:drawing>
          <wp:inline distT="0" distB="0" distL="114300" distR="114300">
            <wp:extent cx="4743450" cy="3476625"/>
            <wp:effectExtent l="0" t="0" r="0" b="9525"/>
            <wp:docPr id="1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4"/>
                    <pic:cNvPicPr>
                      <a:picLocks noChangeAspect="1"/>
                    </pic:cNvPicPr>
                  </pic:nvPicPr>
                  <pic:blipFill>
                    <a:blip r:embed="rId63"/>
                    <a:stretch>
                      <a:fillRect/>
                    </a:stretch>
                  </pic:blipFill>
                  <pic:spPr>
                    <a:xfrm>
                      <a:off x="0" y="0"/>
                      <a:ext cx="4743450" cy="3476625"/>
                    </a:xfrm>
                    <a:prstGeom prst="rect">
                      <a:avLst/>
                    </a:prstGeom>
                    <a:noFill/>
                    <a:ln w="9525">
                      <a:noFill/>
                    </a:ln>
                  </pic:spPr>
                </pic:pic>
              </a:graphicData>
            </a:graphic>
          </wp:inline>
        </w:drawing>
      </w:r>
      <w:r>
        <w:rPr>
          <w:rFonts w:eastAsia="Arial Unicode MS"/>
          <w:lang w:eastAsia="zh-CN"/>
        </w:rPr>
        <w:br w:type="textWrapping"/>
      </w:r>
    </w:p>
    <w:p>
      <w:pPr>
        <w:spacing w:after="0"/>
        <w:rPr>
          <w:rFonts w:eastAsia="Arial Unicode MS" w:asciiTheme="minorHAnsi" w:hAnsiTheme="minorHAnsi"/>
          <w:lang w:eastAsia="zh-CN"/>
        </w:rPr>
      </w:pPr>
      <w:r>
        <w:rPr>
          <w:rFonts w:eastAsia="Arial Unicode MS" w:asciiTheme="minorHAnsi" w:hAnsiTheme="minorHAnsi"/>
          <w:lang w:eastAsia="zh-CN"/>
        </w:rPr>
        <w:t>Then press &lt;Next&gt; to continue.</w:t>
      </w:r>
    </w:p>
    <w:p>
      <w:pPr>
        <w:spacing w:after="0"/>
        <w:rPr>
          <w:rFonts w:eastAsia="Arial Unicode MS" w:asciiTheme="minorHAnsi" w:hAnsiTheme="minorHAnsi"/>
          <w:lang w:eastAsia="zh-CN"/>
        </w:rPr>
      </w:pPr>
      <w:r>
        <w:rPr>
          <w:rFonts w:eastAsia="Arial Unicode MS"/>
          <w:lang w:eastAsia="zh-CN"/>
        </w:rPr>
        <w:drawing>
          <wp:inline distT="0" distB="0" distL="114300" distR="114300">
            <wp:extent cx="4714875" cy="3476625"/>
            <wp:effectExtent l="0" t="0" r="9525" b="952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64"/>
                    <a:stretch>
                      <a:fillRect/>
                    </a:stretch>
                  </pic:blipFill>
                  <pic:spPr>
                    <a:xfrm>
                      <a:off x="0" y="0"/>
                      <a:ext cx="4714875" cy="3476625"/>
                    </a:xfrm>
                    <a:prstGeom prst="rect">
                      <a:avLst/>
                    </a:prstGeom>
                    <a:noFill/>
                    <a:ln w="9525">
                      <a:noFill/>
                    </a:ln>
                  </pic:spPr>
                </pic:pic>
              </a:graphicData>
            </a:graphic>
          </wp:inline>
        </w:drawing>
      </w:r>
    </w:p>
    <w:p>
      <w:pPr>
        <w:spacing w:after="0"/>
        <w:rPr>
          <w:rFonts w:eastAsia="Arial Unicode MS" w:asciiTheme="minorHAnsi" w:hAnsiTheme="minorHAnsi"/>
          <w:lang w:eastAsia="zh-CN"/>
        </w:rPr>
      </w:pPr>
    </w:p>
    <w:p>
      <w:pPr>
        <w:spacing w:after="0"/>
        <w:rPr>
          <w:rFonts w:eastAsia="Arial Unicode MS" w:asciiTheme="minorHAnsi" w:hAnsiTheme="minorHAnsi"/>
          <w:lang w:eastAsia="zh-CN"/>
        </w:rPr>
      </w:pPr>
      <w:r>
        <w:rPr>
          <w:rFonts w:eastAsia="Arial Unicode MS" w:asciiTheme="minorHAnsi" w:hAnsiTheme="minorHAnsi"/>
          <w:lang w:eastAsia="zh-CN"/>
        </w:rPr>
        <w:t>Press &lt;Close&gt; to finish.</w:t>
      </w:r>
    </w:p>
    <w:bookmarkEnd w:id="48"/>
    <w:bookmarkEnd w:id="49"/>
    <w:p>
      <w:pPr>
        <w:spacing w:after="0"/>
        <w:rPr>
          <w:rFonts w:eastAsia="Arial Unicode MS" w:asciiTheme="minorHAnsi" w:hAnsiTheme="minorHAnsi"/>
          <w:lang w:eastAsia="zh-CN"/>
        </w:rPr>
      </w:pPr>
      <w:r>
        <w:rPr>
          <w:rFonts w:asciiTheme="minorHAnsi" w:hAnsiTheme="minorHAnsi"/>
        </w:rPr>
        <w:br w:type="page"/>
      </w:r>
      <w:bookmarkStart w:id="63" w:name="_Toc390912936"/>
      <w:r>
        <w:rPr>
          <w:rFonts w:asciiTheme="minorHAnsi" w:hAnsiTheme="minorHAnsi"/>
          <w:lang w:eastAsia="zh-CN"/>
        </w:rPr>
        <mc:AlternateContent>
          <mc:Choice Requires="wpg">
            <w:drawing>
              <wp:anchor distT="0" distB="0" distL="114300" distR="114300" simplePos="0" relativeHeight="251964416" behindDoc="0" locked="0" layoutInCell="1" allowOverlap="0">
                <wp:simplePos x="0" y="0"/>
                <wp:positionH relativeFrom="column">
                  <wp:posOffset>-17145</wp:posOffset>
                </wp:positionH>
                <wp:positionV relativeFrom="paragraph">
                  <wp:posOffset>767080</wp:posOffset>
                </wp:positionV>
                <wp:extent cx="6026150" cy="7899400"/>
                <wp:effectExtent l="0" t="63500" r="16510" b="0"/>
                <wp:wrapThrough wrapText="bothSides">
                  <wp:wrapPolygon>
                    <wp:start x="12427" y="-174"/>
                    <wp:lineTo x="12427" y="4098"/>
                    <wp:lineTo x="21509" y="4098"/>
                    <wp:lineTo x="21509" y="-174"/>
                    <wp:lineTo x="12427" y="-174"/>
                    <wp:lineTo x="328" y="5647"/>
                    <wp:lineTo x="21272" y="5647"/>
                    <wp:lineTo x="21272" y="21475"/>
                    <wp:lineTo x="328" y="21475"/>
                    <wp:lineTo x="328" y="5647"/>
                    <wp:lineTo x="12427" y="-174"/>
                  </wp:wrapPolygon>
                </wp:wrapThrough>
                <wp:docPr id="8" name="组 719"/>
                <wp:cNvGraphicFramePr/>
                <a:graphic xmlns:a="http://schemas.openxmlformats.org/drawingml/2006/main">
                  <a:graphicData uri="http://schemas.microsoft.com/office/word/2010/wordprocessingGroup">
                    <wpg:wgp>
                      <wpg:cNvGrpSpPr/>
                      <wpg:grpSpPr>
                        <a:xfrm>
                          <a:off x="0" y="0"/>
                          <a:ext cx="6026150" cy="7899400"/>
                          <a:chOff x="0" y="0"/>
                          <a:chExt cx="9490" cy="12440"/>
                        </a:xfrm>
                      </wpg:grpSpPr>
                      <wps:wsp>
                        <wps:cNvPr id="34" name="Rectangle 335"/>
                        <wps:cNvSpPr>
                          <a:spLocks noChangeArrowheads="1"/>
                        </wps:cNvSpPr>
                        <wps:spPr bwMode="auto">
                          <a:xfrm>
                            <a:off x="5643" y="0"/>
                            <a:ext cx="3687" cy="2211"/>
                          </a:xfrm>
                          <a:prstGeom prst="rect">
                            <a:avLst/>
                          </a:prstGeom>
                          <a:solidFill>
                            <a:srgbClr val="C6D9F1"/>
                          </a:solidFill>
                          <a:ln w="127000" cmpd="dbl">
                            <a:solidFill>
                              <a:srgbClr val="C6D9F1"/>
                            </a:solidFill>
                            <a:miter lim="800000"/>
                          </a:ln>
                        </wps:spPr>
                        <wps:txbx>
                          <w:txbxContent>
                            <w:p>
                              <w:pPr>
                                <w:rPr>
                                  <w:color w:val="16365C"/>
                                  <w:lang w:eastAsia="zh-CN"/>
                                </w:rPr>
                              </w:pPr>
                              <w:r>
                                <w:rPr>
                                  <w:rFonts w:cs="Arial"/>
                                  <w:b/>
                                  <w:bCs/>
                                  <w:color w:val="16365C"/>
                                  <w:sz w:val="56"/>
                                  <w:szCs w:val="56"/>
                                </w:rPr>
                                <w:t xml:space="preserve">Chapter </w:t>
                              </w:r>
                              <w:r>
                                <w:rPr>
                                  <w:rFonts w:hint="eastAsia" w:cs="Arial"/>
                                  <w:b/>
                                  <w:bCs/>
                                  <w:color w:val="16365C"/>
                                  <w:sz w:val="144"/>
                                  <w:szCs w:val="144"/>
                                  <w:lang w:eastAsia="zh-CN"/>
                                </w:rPr>
                                <w:t>3</w:t>
                              </w:r>
                            </w:p>
                          </w:txbxContent>
                        </wps:txbx>
                        <wps:bodyPr rot="0" vert="horz" wrap="square" lIns="91440" tIns="45720" rIns="91440" bIns="45720" anchor="t" anchorCtr="0" upright="1">
                          <a:noAutofit/>
                        </wps:bodyPr>
                      </wps:wsp>
                      <wps:wsp>
                        <wps:cNvPr id="36" name="Text Box 336"/>
                        <wps:cNvSpPr txBox="1">
                          <a:spLocks noChangeArrowheads="1"/>
                        </wps:cNvSpPr>
                        <wps:spPr bwMode="auto">
                          <a:xfrm>
                            <a:off x="0" y="3180"/>
                            <a:ext cx="9490" cy="9260"/>
                          </a:xfrm>
                          <a:prstGeom prst="rect">
                            <a:avLst/>
                          </a:prstGeom>
                          <a:noFill/>
                          <a:ln>
                            <a:noFill/>
                          </a:ln>
                        </wps:spPr>
                        <wps:txbx>
                          <w:txbxContent>
                            <w:p>
                              <w:pPr>
                                <w:pStyle w:val="31"/>
                                <w:wordWrap w:val="0"/>
                                <w:ind w:right="265"/>
                                <w:rPr>
                                  <w:rFonts w:ascii="微软雅黑" w:hAnsi="微软雅黑" w:cs="Arial"/>
                                  <w:b w:val="0"/>
                                  <w:bCs/>
                                  <w:sz w:val="24"/>
                                  <w:szCs w:val="24"/>
                                  <w:lang w:eastAsia="zh-CN"/>
                                </w:rPr>
                              </w:pPr>
                              <w:r>
                                <w:rPr>
                                  <w:rFonts w:ascii="微软雅黑" w:hAnsi="微软雅黑" w:cs="Arial"/>
                                </w:rPr>
                                <w:t>BIOS</w:t>
                              </w:r>
                              <w:r>
                                <w:rPr>
                                  <w:rFonts w:hint="eastAsia" w:ascii="微软雅黑" w:hAnsi="微软雅黑" w:cs="Arial"/>
                                  <w:lang w:eastAsia="zh-CN"/>
                                </w:rPr>
                                <w:t xml:space="preserve"> Setup</w:t>
                              </w:r>
                            </w:p>
                            <w:p>
                              <w:pPr>
                                <w:ind w:left="3260" w:leftChars="1482"/>
                                <w:rPr>
                                  <w:lang w:eastAsia="zh-CN"/>
                                </w:rPr>
                              </w:pPr>
                            </w:p>
                          </w:txbxContent>
                        </wps:txbx>
                        <wps:bodyPr rot="0" vert="horz" wrap="square" lIns="91440" tIns="45720" rIns="91440" bIns="45720" anchor="t" anchorCtr="0" upright="1">
                          <a:noAutofit/>
                        </wps:bodyPr>
                      </wps:wsp>
                    </wpg:wgp>
                  </a:graphicData>
                </a:graphic>
              </wp:anchor>
            </w:drawing>
          </mc:Choice>
          <mc:Fallback>
            <w:pict>
              <v:group id="组 719" o:spid="_x0000_s1026" o:spt="203" style="position:absolute;left:0pt;margin-left:-1.35pt;margin-top:60.4pt;height:622pt;width:474.5pt;mso-wrap-distance-left:9pt;mso-wrap-distance-right:9pt;z-index:251964416;mso-width-relative:page;mso-height-relative:page;" coordsize="9490,12440" wrapcoords="12427 -174 12427 4098 21509 4098 21509 -174 12427 -174 328 5647 21272 5647 21272 21475 328 21475 328 5647 12427 -174" o:allowoverlap="f" o:gfxdata="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eN4422gAAAAsBAAAPAAAAAAAAAAEAIAAAACIAAABkcnMvZG93bnJldi54bWxQSwECFAAUAAAA&#10;CACHTuJA2YeNP9ACAACfBwAADgAAAAAAAAABACAAAAApAQAAZHJzL2Uyb0RvYy54bWxQSwUGAAAA&#10;AAYABgBZAQAAawYAAAAA&#10;">
                <o:lock v:ext="edit" aspectratio="f"/>
                <v:rect id="Rectangle 335" o:spid="_x0000_s1026" o:spt="1" style="position:absolute;left:5643;top:0;height:2211;width:3687;" fillcolor="#C6D9F1" filled="t" stroked="t" coordsize="21600,21600" o:gfxdata="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GAKDa8AAAA&#10;2wAAAA8AAAAAAAAAAQAgAAAAIgAAAGRycy9kb3ducmV2LnhtbFBLAQIUABQAAAAIAIdO4kAzLwWe&#10;OwAAADkAAAAQAAAAAAAAAAEAIAAAAAsBAABkcnMvc2hhcGV4bWwueG1sUEsFBgAAAAAGAAYAWwEA&#10;ALUDAAAAAA==&#10;">
                  <v:fill on="t" focussize="0,0"/>
                  <v:stroke weight="10pt" color="#C6D9F1" linestyle="thinThin" miterlimit="8" joinstyle="miter"/>
                  <v:imagedata o:title=""/>
                  <o:lock v:ext="edit" aspectratio="f"/>
                  <v:textbox>
                    <w:txbxContent>
                      <w:p>
                        <w:pPr>
                          <w:rPr>
                            <w:color w:val="16365C"/>
                            <w:lang w:eastAsia="zh-CN"/>
                          </w:rPr>
                        </w:pPr>
                        <w:r>
                          <w:rPr>
                            <w:rFonts w:cs="Arial"/>
                            <w:b/>
                            <w:bCs/>
                            <w:color w:val="16365C"/>
                            <w:sz w:val="56"/>
                            <w:szCs w:val="56"/>
                          </w:rPr>
                          <w:t xml:space="preserve">Chapter </w:t>
                        </w:r>
                        <w:r>
                          <w:rPr>
                            <w:rFonts w:hint="eastAsia" w:cs="Arial"/>
                            <w:b/>
                            <w:bCs/>
                            <w:color w:val="16365C"/>
                            <w:sz w:val="144"/>
                            <w:szCs w:val="144"/>
                            <w:lang w:eastAsia="zh-CN"/>
                          </w:rPr>
                          <w:t>3</w:t>
                        </w:r>
                      </w:p>
                    </w:txbxContent>
                  </v:textbox>
                </v:rect>
                <v:shape id="Text Box 336" o:spid="_x0000_s1026" o:spt="202" type="#_x0000_t202" style="position:absolute;left:0;top:3180;height:9260;width:9490;" filled="f" stroked="f" coordsize="21600,21600" o:gfxdata="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j53m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pStyle w:val="31"/>
                          <w:wordWrap w:val="0"/>
                          <w:ind w:right="265"/>
                          <w:rPr>
                            <w:rFonts w:ascii="微软雅黑" w:hAnsi="微软雅黑" w:cs="Arial"/>
                            <w:b w:val="0"/>
                            <w:bCs/>
                            <w:sz w:val="24"/>
                            <w:szCs w:val="24"/>
                            <w:lang w:eastAsia="zh-CN"/>
                          </w:rPr>
                        </w:pPr>
                        <w:r>
                          <w:rPr>
                            <w:rFonts w:ascii="微软雅黑" w:hAnsi="微软雅黑" w:cs="Arial"/>
                          </w:rPr>
                          <w:t>BIOS</w:t>
                        </w:r>
                        <w:r>
                          <w:rPr>
                            <w:rFonts w:hint="eastAsia" w:ascii="微软雅黑" w:hAnsi="微软雅黑" w:cs="Arial"/>
                            <w:lang w:eastAsia="zh-CN"/>
                          </w:rPr>
                          <w:t xml:space="preserve"> Setup</w:t>
                        </w:r>
                      </w:p>
                      <w:p>
                        <w:pPr>
                          <w:ind w:left="3260" w:leftChars="1482"/>
                          <w:rPr>
                            <w:lang w:eastAsia="zh-CN"/>
                          </w:rPr>
                        </w:pPr>
                      </w:p>
                    </w:txbxContent>
                  </v:textbox>
                </v:shape>
                <w10:wrap type="through"/>
              </v:group>
            </w:pict>
          </mc:Fallback>
        </mc:AlternateContent>
      </w:r>
      <w:r>
        <w:rPr>
          <w:rFonts w:asciiTheme="minorHAnsi" w:hAnsiTheme="minorHAnsi"/>
        </w:rPr>
        <w:br w:type="textWrapping"/>
      </w:r>
      <w:r>
        <w:rPr>
          <w:rFonts w:asciiTheme="minorHAnsi" w:hAnsiTheme="minorHAnsi"/>
        </w:rPr>
        <w:br w:type="textWrapping"/>
      </w:r>
      <w:r>
        <w:rPr>
          <w:rFonts w:asciiTheme="minorHAnsi" w:hAnsiTheme="minorHAnsi"/>
        </w:rPr>
        <w:br w:type="textWrapping"/>
      </w:r>
      <w:r>
        <w:rPr>
          <w:rFonts w:asciiTheme="minorHAnsi" w:hAnsiTheme="minorHAnsi"/>
        </w:rPr>
        <w:br w:type="textWrapping"/>
      </w:r>
      <w:r>
        <w:rPr>
          <w:rFonts w:asciiTheme="minorHAnsi" w:hAnsiTheme="minorHAnsi"/>
        </w:rPr>
        <w:br w:type="textWrapping"/>
      </w:r>
      <w:r>
        <w:rPr>
          <w:rFonts w:asciiTheme="minorHAnsi" w:hAnsiTheme="minorHAnsi"/>
        </w:rPr>
        <w:br w:type="textWrapping"/>
      </w:r>
      <w:r>
        <w:rPr>
          <w:rFonts w:asciiTheme="minorHAnsi" w:hAnsiTheme="minorHAnsi"/>
        </w:rPr>
        <w:br w:type="textWrapping"/>
      </w:r>
      <w:r>
        <w:rPr>
          <w:rFonts w:asciiTheme="minorHAnsi" w:hAnsiTheme="minorHAnsi"/>
        </w:rPr>
        <w:br w:type="textWrapping"/>
      </w:r>
      <w:r>
        <w:rPr>
          <w:rFonts w:asciiTheme="minorHAnsi" w:hAnsiTheme="minorHAnsi"/>
        </w:rPr>
        <w:br w:type="textWrapping"/>
      </w:r>
      <w:r>
        <w:rPr>
          <w:rFonts w:asciiTheme="minorHAnsi" w:hAnsiTheme="minorHAnsi"/>
        </w:rPr>
        <w:br w:type="textWrapping"/>
      </w:r>
      <w:r>
        <w:rPr>
          <w:rFonts w:asciiTheme="minorHAnsi" w:hAnsiTheme="minorHAnsi"/>
        </w:rPr>
        <w:br w:type="textWrapping"/>
      </w:r>
      <w:r>
        <w:rPr>
          <w:rFonts w:asciiTheme="minorHAnsi" w:hAnsiTheme="minorHAnsi"/>
        </w:rPr>
        <w:br w:type="textWrapping"/>
      </w:r>
    </w:p>
    <w:bookmarkEnd w:id="63"/>
    <w:p>
      <w:pPr>
        <w:pStyle w:val="2"/>
        <w:numPr>
          <w:ilvl w:val="0"/>
          <w:numId w:val="9"/>
        </w:numPr>
        <w:spacing w:before="0" w:line="240" w:lineRule="auto"/>
        <w:ind w:left="-145"/>
        <w:rPr>
          <w:rFonts w:eastAsia="微软雅黑" w:asciiTheme="minorHAnsi" w:hAnsiTheme="minorHAnsi"/>
          <w:szCs w:val="36"/>
          <w:lang w:eastAsia="zh-CN"/>
        </w:rPr>
      </w:pPr>
      <w:bookmarkStart w:id="64" w:name="_模拟量输入接线"/>
      <w:bookmarkEnd w:id="64"/>
      <w:bookmarkStart w:id="65" w:name="_Toc446596705"/>
      <w:bookmarkStart w:id="66" w:name="_Toc445128884"/>
      <w:r>
        <w:rPr>
          <w:rFonts w:eastAsia="微软雅黑" w:cs="宋体" w:asciiTheme="minorHAnsi" w:hAnsiTheme="minorHAnsi"/>
          <w:szCs w:val="36"/>
          <w:lang w:eastAsia="zh-CN"/>
        </w:rPr>
        <w:t>Introduction</w:t>
      </w:r>
      <w:bookmarkEnd w:id="65"/>
    </w:p>
    <w:p>
      <w:pPr>
        <w:spacing w:after="0"/>
        <w:jc w:val="both"/>
        <w:rPr>
          <w:rFonts w:asciiTheme="minorHAnsi" w:hAnsiTheme="minorHAnsi"/>
          <w:lang w:eastAsia="zh-CN"/>
        </w:rPr>
      </w:pPr>
      <w:r>
        <w:rPr>
          <w:rFonts w:asciiTheme="minorHAnsi" w:hAnsiTheme="minorHAnsi"/>
          <w:lang w:eastAsia="zh-CN"/>
        </w:rPr>
        <w:t>The BIOS is programmed onto the BIOS chip, the BIOS setup program allows changes to certain system settings. This chapter outlines the options that can be changed.</w:t>
      </w:r>
    </w:p>
    <w:p>
      <w:pPr>
        <w:spacing w:after="0"/>
        <w:rPr>
          <w:rFonts w:asciiTheme="minorHAnsi" w:hAnsiTheme="minorHAnsi"/>
          <w:lang w:eastAsia="zh-CN"/>
        </w:rPr>
      </w:pPr>
    </w:p>
    <w:p>
      <w:pPr>
        <w:pStyle w:val="3"/>
        <w:spacing w:before="0"/>
        <w:rPr>
          <w:rFonts w:asciiTheme="minorHAnsi" w:hAnsiTheme="minorHAnsi"/>
        </w:rPr>
      </w:pPr>
      <w:bookmarkStart w:id="67" w:name="_Toc446596706"/>
      <w:r>
        <w:rPr>
          <w:rFonts w:asciiTheme="minorHAnsi" w:hAnsiTheme="minorHAnsi"/>
        </w:rPr>
        <w:t>3.1.1 Starting setup</w:t>
      </w:r>
      <w:bookmarkEnd w:id="67"/>
    </w:p>
    <w:p>
      <w:pPr>
        <w:spacing w:after="0"/>
        <w:jc w:val="both"/>
        <w:rPr>
          <w:rFonts w:asciiTheme="minorHAnsi" w:hAnsiTheme="minorHAnsi"/>
          <w:lang w:eastAsia="zh-CN"/>
        </w:rPr>
      </w:pPr>
      <w:r>
        <w:rPr>
          <w:rFonts w:asciiTheme="minorHAnsi" w:hAnsiTheme="minorHAnsi"/>
          <w:lang w:eastAsia="zh-CN"/>
        </w:rPr>
        <w:t>The AMI is activated when the computer is turned on. The setup program can be activated in one of two ways:</w:t>
      </w:r>
    </w:p>
    <w:p>
      <w:pPr>
        <w:spacing w:after="0"/>
        <w:rPr>
          <w:rFonts w:asciiTheme="minorHAnsi" w:hAnsiTheme="minorHAnsi"/>
          <w:lang w:eastAsia="zh-CN"/>
        </w:rPr>
      </w:pPr>
    </w:p>
    <w:p>
      <w:pPr>
        <w:spacing w:after="0"/>
        <w:rPr>
          <w:rFonts w:cs="Arial" w:asciiTheme="minorHAnsi" w:hAnsiTheme="minorHAnsi"/>
          <w:lang w:eastAsia="zh-CN"/>
        </w:rPr>
      </w:pPr>
      <w:r>
        <w:rPr>
          <w:rFonts w:cs="Arial" w:asciiTheme="minorHAnsi" w:hAnsiTheme="minorHAnsi"/>
          <w:lang w:eastAsia="zh-CN"/>
        </w:rPr>
        <w:t>1. Press the &lt;DEL&gt; key as soon as the system is turned on.</w:t>
      </w:r>
    </w:p>
    <w:p>
      <w:pPr>
        <w:spacing w:after="0"/>
        <w:rPr>
          <w:rFonts w:cs="Arial" w:asciiTheme="minorHAnsi" w:hAnsiTheme="minorHAnsi"/>
          <w:lang w:eastAsia="zh-CN"/>
        </w:rPr>
      </w:pPr>
      <w:r>
        <w:rPr>
          <w:rFonts w:cs="Arial" w:asciiTheme="minorHAnsi" w:hAnsiTheme="minorHAnsi"/>
          <w:lang w:eastAsia="zh-CN"/>
        </w:rPr>
        <w:t>2. Press the &lt;DEL&gt; key when the “Press Del to enter SETUP” tips appears on the screen.</w:t>
      </w:r>
    </w:p>
    <w:p>
      <w:pPr>
        <w:spacing w:after="0"/>
        <w:rPr>
          <w:rFonts w:asciiTheme="minorHAnsi" w:hAnsiTheme="minorHAnsi"/>
          <w:lang w:eastAsia="zh-CN"/>
        </w:rPr>
      </w:pPr>
    </w:p>
    <w:p>
      <w:pPr>
        <w:spacing w:after="0"/>
        <w:jc w:val="both"/>
        <w:rPr>
          <w:rFonts w:asciiTheme="minorHAnsi" w:hAnsiTheme="minorHAnsi"/>
          <w:lang w:eastAsia="zh-CN"/>
        </w:rPr>
      </w:pPr>
      <w:r>
        <w:rPr>
          <w:rFonts w:asciiTheme="minorHAnsi" w:hAnsiTheme="minorHAnsi"/>
          <w:lang w:eastAsia="zh-CN"/>
        </w:rPr>
        <w:t>If the message disappears before the &lt;DEL&gt; key is pressed, restarted the computer and try again.</w:t>
      </w:r>
    </w:p>
    <w:p>
      <w:pPr>
        <w:pStyle w:val="3"/>
        <w:spacing w:before="0"/>
        <w:rPr>
          <w:rFonts w:asciiTheme="minorHAnsi" w:hAnsiTheme="minorHAnsi"/>
        </w:rPr>
      </w:pPr>
      <w:bookmarkStart w:id="68" w:name="_Toc446596707"/>
      <w:r>
        <w:rPr>
          <w:rFonts w:asciiTheme="minorHAnsi" w:hAnsiTheme="minorHAnsi"/>
        </w:rPr>
        <w:t>3.1.2 Using setup</w:t>
      </w:r>
      <w:bookmarkEnd w:id="68"/>
    </w:p>
    <w:p>
      <w:pPr>
        <w:spacing w:after="0"/>
        <w:jc w:val="both"/>
        <w:rPr>
          <w:rFonts w:asciiTheme="minorHAnsi" w:hAnsiTheme="minorHAnsi"/>
          <w:lang w:eastAsia="zh-CN"/>
        </w:rPr>
      </w:pPr>
      <w:r>
        <w:rPr>
          <w:rFonts w:asciiTheme="minorHAnsi" w:hAnsiTheme="minorHAnsi"/>
          <w:lang w:eastAsia="zh-CN"/>
        </w:rPr>
        <w:t>Use the arrow keys to highlight items. Press &lt;ENTER&gt; to select, use the &lt;PAGE UP&gt; and &lt;PAGE DOWN&gt; keys to change entries. Press &lt;F1&gt; for help and press &lt;ESC&gt; to quit. Navigation keys are shown in.</w:t>
      </w:r>
    </w:p>
    <w:p>
      <w:pPr>
        <w:spacing w:after="0"/>
        <w:rPr>
          <w:rFonts w:asciiTheme="minorHAnsi" w:hAnsiTheme="minorHAnsi"/>
          <w:lang w:eastAsia="zh-CN"/>
        </w:rPr>
      </w:pPr>
    </w:p>
    <w:tbl>
      <w:tblPr>
        <w:tblStyle w:val="39"/>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261"/>
        <w:gridCol w:w="426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shd w:val="clear" w:color="auto" w:fill="BEBEBE" w:themeFill="background1" w:themeFillShade="BF"/>
            <w:vAlign w:val="center"/>
          </w:tcPr>
          <w:p>
            <w:pPr>
              <w:spacing w:after="0"/>
              <w:jc w:val="center"/>
              <w:rPr>
                <w:rFonts w:asciiTheme="minorHAnsi" w:hAnsiTheme="minorHAnsi"/>
                <w:b/>
                <w:lang w:eastAsia="zh-CN"/>
              </w:rPr>
            </w:pPr>
            <w:r>
              <w:rPr>
                <w:rFonts w:asciiTheme="minorHAnsi" w:hAnsiTheme="minorHAnsi"/>
                <w:b/>
                <w:lang w:eastAsia="zh-CN"/>
              </w:rPr>
              <w:t>Key</w:t>
            </w:r>
          </w:p>
        </w:tc>
        <w:tc>
          <w:tcPr>
            <w:tcW w:w="4261" w:type="dxa"/>
            <w:shd w:val="clear" w:color="auto" w:fill="BEBEBE" w:themeFill="background1" w:themeFillShade="BF"/>
            <w:vAlign w:val="center"/>
          </w:tcPr>
          <w:p>
            <w:pPr>
              <w:spacing w:after="0"/>
              <w:jc w:val="center"/>
              <w:rPr>
                <w:rFonts w:asciiTheme="minorHAnsi" w:hAnsiTheme="minorHAnsi"/>
                <w:b/>
                <w:lang w:eastAsia="zh-CN"/>
              </w:rPr>
            </w:pPr>
            <w:r>
              <w:rPr>
                <w:rFonts w:asciiTheme="minorHAnsi" w:hAnsiTheme="minorHAnsi"/>
                <w:b/>
                <w:lang w:eastAsia="zh-CN"/>
              </w:rPr>
              <w:t>Function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Up arrow</w:t>
            </w:r>
          </w:p>
        </w:tc>
        <w:tc>
          <w:tcPr>
            <w:tcW w:w="4261" w:type="dxa"/>
            <w:vAlign w:val="center"/>
          </w:tcPr>
          <w:p>
            <w:pPr>
              <w:spacing w:after="0"/>
              <w:rPr>
                <w:rFonts w:asciiTheme="minorHAnsi" w:hAnsiTheme="minorHAnsi"/>
                <w:lang w:eastAsia="zh-CN"/>
              </w:rPr>
            </w:pPr>
            <w:r>
              <w:rPr>
                <w:rFonts w:asciiTheme="minorHAnsi" w:hAnsiTheme="minorHAnsi"/>
                <w:lang w:eastAsia="zh-CN"/>
              </w:rPr>
              <w:t>Move to previous item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Down arrow</w:t>
            </w:r>
          </w:p>
        </w:tc>
        <w:tc>
          <w:tcPr>
            <w:tcW w:w="4261" w:type="dxa"/>
            <w:vAlign w:val="center"/>
          </w:tcPr>
          <w:p>
            <w:pPr>
              <w:spacing w:after="0"/>
              <w:rPr>
                <w:rFonts w:asciiTheme="minorHAnsi" w:hAnsiTheme="minorHAnsi"/>
                <w:lang w:eastAsia="zh-CN"/>
              </w:rPr>
            </w:pPr>
            <w:r>
              <w:rPr>
                <w:rFonts w:asciiTheme="minorHAnsi" w:hAnsiTheme="minorHAnsi"/>
                <w:lang w:eastAsia="zh-CN"/>
              </w:rPr>
              <w:t>Move to next item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Left arrow</w:t>
            </w:r>
          </w:p>
        </w:tc>
        <w:tc>
          <w:tcPr>
            <w:tcW w:w="4261" w:type="dxa"/>
            <w:vAlign w:val="center"/>
          </w:tcPr>
          <w:p>
            <w:pPr>
              <w:spacing w:after="0"/>
              <w:rPr>
                <w:rFonts w:asciiTheme="minorHAnsi" w:hAnsiTheme="minorHAnsi"/>
                <w:lang w:eastAsia="zh-CN"/>
              </w:rPr>
            </w:pPr>
            <w:r>
              <w:rPr>
                <w:rFonts w:asciiTheme="minorHAnsi" w:hAnsiTheme="minorHAnsi"/>
                <w:lang w:eastAsia="zh-CN"/>
              </w:rPr>
              <w:t>Move to the item on the left side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Right arrow</w:t>
            </w:r>
          </w:p>
        </w:tc>
        <w:tc>
          <w:tcPr>
            <w:tcW w:w="4261" w:type="dxa"/>
            <w:vAlign w:val="center"/>
          </w:tcPr>
          <w:p>
            <w:pPr>
              <w:spacing w:after="0"/>
              <w:rPr>
                <w:rFonts w:asciiTheme="minorHAnsi" w:hAnsiTheme="minorHAnsi"/>
                <w:lang w:eastAsia="zh-CN"/>
              </w:rPr>
            </w:pPr>
            <w:r>
              <w:rPr>
                <w:rFonts w:asciiTheme="minorHAnsi" w:hAnsiTheme="minorHAnsi"/>
                <w:lang w:eastAsia="zh-CN"/>
              </w:rPr>
              <w:t>Move to the item on the right side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ESC</w:t>
            </w:r>
          </w:p>
        </w:tc>
        <w:tc>
          <w:tcPr>
            <w:tcW w:w="4261" w:type="dxa"/>
            <w:vAlign w:val="center"/>
          </w:tcPr>
          <w:p>
            <w:pPr>
              <w:spacing w:after="0"/>
              <w:rPr>
                <w:rFonts w:asciiTheme="minorHAnsi" w:hAnsiTheme="minorHAnsi"/>
                <w:lang w:eastAsia="zh-CN"/>
              </w:rPr>
            </w:pPr>
            <w:r>
              <w:rPr>
                <w:rFonts w:asciiTheme="minorHAnsi" w:hAnsiTheme="minorHAnsi"/>
                <w:lang w:eastAsia="zh-CN"/>
              </w:rPr>
              <w:t>Reset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w:t>
            </w:r>
          </w:p>
        </w:tc>
        <w:tc>
          <w:tcPr>
            <w:tcW w:w="4261" w:type="dxa"/>
            <w:vAlign w:val="center"/>
          </w:tcPr>
          <w:p>
            <w:pPr>
              <w:spacing w:after="0"/>
              <w:rPr>
                <w:rFonts w:asciiTheme="minorHAnsi" w:hAnsiTheme="minorHAnsi"/>
                <w:lang w:eastAsia="zh-CN"/>
              </w:rPr>
            </w:pPr>
            <w:r>
              <w:rPr>
                <w:rFonts w:asciiTheme="minorHAnsi" w:hAnsiTheme="minorHAnsi"/>
                <w:lang w:eastAsia="zh-CN"/>
              </w:rPr>
              <w:t>Increase the numeric value or make changes</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w:t>
            </w:r>
          </w:p>
        </w:tc>
        <w:tc>
          <w:tcPr>
            <w:tcW w:w="4261" w:type="dxa"/>
            <w:vAlign w:val="center"/>
          </w:tcPr>
          <w:p>
            <w:pPr>
              <w:spacing w:after="0"/>
              <w:rPr>
                <w:rFonts w:asciiTheme="minorHAnsi" w:hAnsiTheme="minorHAnsi"/>
                <w:lang w:eastAsia="zh-CN"/>
              </w:rPr>
            </w:pPr>
            <w:r>
              <w:rPr>
                <w:rFonts w:asciiTheme="minorHAnsi" w:hAnsiTheme="minorHAnsi"/>
                <w:lang w:eastAsia="zh-CN"/>
              </w:rPr>
              <w:t>Decrease the numeric value make changes</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F1</w:t>
            </w:r>
          </w:p>
        </w:tc>
        <w:tc>
          <w:tcPr>
            <w:tcW w:w="4261" w:type="dxa"/>
            <w:vAlign w:val="center"/>
          </w:tcPr>
          <w:p>
            <w:pPr>
              <w:spacing w:after="0"/>
              <w:rPr>
                <w:rFonts w:asciiTheme="minorHAnsi" w:hAnsiTheme="minorHAnsi"/>
                <w:lang w:eastAsia="zh-CN"/>
              </w:rPr>
            </w:pPr>
            <w:r>
              <w:rPr>
                <w:rFonts w:asciiTheme="minorHAnsi" w:hAnsiTheme="minorHAnsi"/>
                <w:lang w:eastAsia="zh-CN"/>
              </w:rPr>
              <w:t>General help, only for the status page setup menu and option page setup menu</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F2</w:t>
            </w:r>
          </w:p>
        </w:tc>
        <w:tc>
          <w:tcPr>
            <w:tcW w:w="4261" w:type="dxa"/>
            <w:vAlign w:val="center"/>
          </w:tcPr>
          <w:p>
            <w:pPr>
              <w:spacing w:after="0"/>
              <w:rPr>
                <w:rFonts w:asciiTheme="minorHAnsi" w:hAnsiTheme="minorHAnsi"/>
                <w:lang w:eastAsia="zh-CN"/>
              </w:rPr>
            </w:pPr>
            <w:r>
              <w:rPr>
                <w:rFonts w:asciiTheme="minorHAnsi" w:hAnsiTheme="minorHAnsi"/>
                <w:lang w:eastAsia="zh-CN"/>
              </w:rPr>
              <w:t>Previous value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F3</w:t>
            </w:r>
          </w:p>
        </w:tc>
        <w:tc>
          <w:tcPr>
            <w:tcW w:w="4261" w:type="dxa"/>
            <w:vAlign w:val="center"/>
          </w:tcPr>
          <w:p>
            <w:pPr>
              <w:spacing w:after="0"/>
              <w:rPr>
                <w:rFonts w:asciiTheme="minorHAnsi" w:hAnsiTheme="minorHAnsi"/>
                <w:lang w:eastAsia="zh-CN"/>
              </w:rPr>
            </w:pPr>
            <w:r>
              <w:rPr>
                <w:rFonts w:asciiTheme="minorHAnsi" w:hAnsiTheme="minorHAnsi"/>
                <w:lang w:eastAsia="zh-CN"/>
              </w:rPr>
              <w:t>Optimized defaults</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F4</w:t>
            </w:r>
          </w:p>
        </w:tc>
        <w:tc>
          <w:tcPr>
            <w:tcW w:w="4261" w:type="dxa"/>
            <w:vAlign w:val="center"/>
          </w:tcPr>
          <w:p>
            <w:pPr>
              <w:spacing w:after="0"/>
              <w:rPr>
                <w:rFonts w:asciiTheme="minorHAnsi" w:hAnsiTheme="minorHAnsi"/>
                <w:lang w:eastAsia="zh-CN"/>
              </w:rPr>
            </w:pPr>
            <w:r>
              <w:rPr>
                <w:rFonts w:asciiTheme="minorHAnsi" w:hAnsiTheme="minorHAnsi"/>
                <w:lang w:eastAsia="zh-CN"/>
              </w:rPr>
              <w:t>Save all the CMOS changes and reset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4261" w:type="dxa"/>
            <w:vAlign w:val="center"/>
          </w:tcPr>
          <w:p>
            <w:pPr>
              <w:spacing w:after="0"/>
              <w:jc w:val="center"/>
              <w:rPr>
                <w:rFonts w:asciiTheme="minorHAnsi" w:hAnsiTheme="minorHAnsi"/>
                <w:lang w:eastAsia="zh-CN"/>
              </w:rPr>
            </w:pPr>
            <w:r>
              <w:rPr>
                <w:rFonts w:asciiTheme="minorHAnsi" w:hAnsiTheme="minorHAnsi"/>
                <w:lang w:eastAsia="zh-CN"/>
              </w:rPr>
              <w:t>F12</w:t>
            </w:r>
          </w:p>
        </w:tc>
        <w:tc>
          <w:tcPr>
            <w:tcW w:w="4261" w:type="dxa"/>
            <w:vAlign w:val="center"/>
          </w:tcPr>
          <w:p>
            <w:pPr>
              <w:spacing w:after="0"/>
              <w:rPr>
                <w:rFonts w:asciiTheme="minorHAnsi" w:hAnsiTheme="minorHAnsi"/>
                <w:lang w:eastAsia="zh-CN"/>
              </w:rPr>
            </w:pPr>
            <w:r>
              <w:rPr>
                <w:rFonts w:asciiTheme="minorHAnsi" w:hAnsiTheme="minorHAnsi"/>
                <w:lang w:eastAsia="zh-CN"/>
              </w:rPr>
              <w:t>Print screen</w:t>
            </w:r>
          </w:p>
        </w:tc>
      </w:tr>
    </w:tbl>
    <w:p>
      <w:pPr>
        <w:spacing w:after="0"/>
        <w:ind w:firstLine="420"/>
        <w:rPr>
          <w:rFonts w:cs="Arial" w:asciiTheme="minorHAnsi" w:hAnsiTheme="minorHAnsi"/>
          <w:b/>
          <w:szCs w:val="21"/>
          <w:lang w:eastAsia="zh-CN"/>
        </w:rPr>
      </w:pPr>
      <w:r>
        <w:rPr>
          <w:rFonts w:cs="Arial" w:asciiTheme="minorHAnsi" w:hAnsiTheme="minorHAnsi"/>
          <w:b/>
          <w:szCs w:val="21"/>
          <w:lang w:eastAsia="zh-CN"/>
        </w:rPr>
        <w:t>Table 3-1: BIOS navigation keys</w:t>
      </w:r>
    </w:p>
    <w:p>
      <w:pPr>
        <w:spacing w:after="0"/>
        <w:rPr>
          <w:rFonts w:asciiTheme="minorHAnsi" w:hAnsiTheme="minorHAnsi"/>
          <w:lang w:eastAsia="zh-CN"/>
        </w:rPr>
      </w:pPr>
    </w:p>
    <w:p>
      <w:pPr>
        <w:pStyle w:val="3"/>
        <w:spacing w:before="0"/>
        <w:rPr>
          <w:rFonts w:asciiTheme="minorHAnsi" w:hAnsiTheme="minorHAnsi"/>
        </w:rPr>
      </w:pPr>
      <w:bookmarkStart w:id="69" w:name="_Toc446596708"/>
      <w:r>
        <w:rPr>
          <w:rFonts w:asciiTheme="minorHAnsi" w:hAnsiTheme="minorHAnsi"/>
        </w:rPr>
        <w:t>3.1.3 Getting help</w:t>
      </w:r>
      <w:bookmarkEnd w:id="69"/>
    </w:p>
    <w:p>
      <w:pPr>
        <w:spacing w:after="0"/>
        <w:jc w:val="both"/>
        <w:rPr>
          <w:rFonts w:asciiTheme="minorHAnsi" w:hAnsiTheme="minorHAnsi"/>
          <w:lang w:eastAsia="zh-CN"/>
        </w:rPr>
      </w:pPr>
      <w:r>
        <w:rPr>
          <w:rFonts w:asciiTheme="minorHAnsi" w:hAnsiTheme="minorHAnsi"/>
          <w:lang w:eastAsia="zh-CN"/>
        </w:rPr>
        <w:t>When &lt;F1&gt; is pressed a small help window describing the appropriate keys to use and the possible selection for the highlight item appears. To exits the help Windows press &lt;ESC&gt; or the &lt;F1&gt; key again.</w:t>
      </w:r>
    </w:p>
    <w:p>
      <w:pPr>
        <w:spacing w:after="0"/>
        <w:rPr>
          <w:rFonts w:asciiTheme="minorHAnsi" w:hAnsiTheme="minorHAnsi"/>
          <w:lang w:eastAsia="zh-CN"/>
        </w:rPr>
      </w:pPr>
    </w:p>
    <w:p>
      <w:pPr>
        <w:pStyle w:val="3"/>
        <w:spacing w:before="0"/>
        <w:rPr>
          <w:rFonts w:asciiTheme="minorHAnsi" w:hAnsiTheme="minorHAnsi"/>
        </w:rPr>
      </w:pPr>
      <w:bookmarkStart w:id="70" w:name="_Toc446596709"/>
      <w:r>
        <w:rPr>
          <w:rFonts w:asciiTheme="minorHAnsi" w:hAnsiTheme="minorHAnsi"/>
        </w:rPr>
        <w:t>3.1.4 Unable to reboot after configuration changes</w:t>
      </w:r>
      <w:bookmarkEnd w:id="70"/>
    </w:p>
    <w:p>
      <w:pPr>
        <w:spacing w:after="0"/>
        <w:jc w:val="both"/>
        <w:rPr>
          <w:rFonts w:asciiTheme="minorHAnsi" w:hAnsiTheme="minorHAnsi"/>
          <w:lang w:eastAsia="zh-CN"/>
        </w:rPr>
      </w:pPr>
      <w:r>
        <w:rPr>
          <w:rFonts w:asciiTheme="minorHAnsi" w:hAnsiTheme="minorHAnsi"/>
          <w:lang w:eastAsia="zh-CN"/>
        </w:rPr>
        <w:t xml:space="preserve">If the computer cannot boot after changes to the system configuration is made, CMOS defaults. Use the jumper described in </w:t>
      </w:r>
      <w:r>
        <w:rPr>
          <w:rFonts w:asciiTheme="minorHAnsi" w:hAnsiTheme="minorHAnsi"/>
          <w:b/>
          <w:lang w:eastAsia="zh-CN"/>
        </w:rPr>
        <w:t>Chapter 2</w:t>
      </w:r>
      <w:r>
        <w:rPr>
          <w:rFonts w:asciiTheme="minorHAnsi" w:hAnsiTheme="minorHAnsi"/>
          <w:lang w:eastAsia="zh-CN"/>
        </w:rPr>
        <w:t>.</w:t>
      </w:r>
    </w:p>
    <w:p>
      <w:pPr>
        <w:spacing w:after="0"/>
        <w:rPr>
          <w:rFonts w:asciiTheme="minorHAnsi" w:hAnsiTheme="minorHAnsi"/>
          <w:lang w:eastAsia="zh-CN"/>
        </w:rPr>
      </w:pPr>
    </w:p>
    <w:p>
      <w:pPr>
        <w:pStyle w:val="3"/>
        <w:spacing w:before="0"/>
        <w:rPr>
          <w:rFonts w:asciiTheme="minorHAnsi" w:hAnsiTheme="minorHAnsi"/>
        </w:rPr>
      </w:pPr>
      <w:bookmarkStart w:id="71" w:name="_Toc446596710"/>
      <w:r>
        <w:rPr>
          <w:rFonts w:asciiTheme="minorHAnsi" w:hAnsiTheme="minorHAnsi"/>
        </w:rPr>
        <w:t>3.1.5 BIOS menu bar</w:t>
      </w:r>
      <w:bookmarkEnd w:id="71"/>
    </w:p>
    <w:p>
      <w:pPr>
        <w:spacing w:after="0"/>
        <w:jc w:val="both"/>
        <w:rPr>
          <w:rFonts w:asciiTheme="minorHAnsi" w:hAnsiTheme="minorHAnsi"/>
          <w:lang w:eastAsia="zh-CN"/>
        </w:rPr>
      </w:pPr>
      <w:r>
        <w:rPr>
          <w:rFonts w:asciiTheme="minorHAnsi" w:hAnsiTheme="minorHAnsi"/>
          <w:lang w:eastAsia="zh-CN"/>
        </w:rPr>
        <w:t>The menu bar on the top of the BIOS screen has the following main items:</w:t>
      </w:r>
    </w:p>
    <w:p>
      <w:pPr>
        <w:spacing w:after="0"/>
        <w:rPr>
          <w:rFonts w:asciiTheme="minorHAnsi" w:hAnsiTheme="minorHAnsi"/>
          <w:lang w:eastAsia="zh-CN"/>
        </w:rPr>
      </w:pPr>
    </w:p>
    <w:p>
      <w:pPr>
        <w:pStyle w:val="77"/>
        <w:numPr>
          <w:ilvl w:val="0"/>
          <w:numId w:val="10"/>
        </w:numPr>
        <w:tabs>
          <w:tab w:val="left" w:pos="5801"/>
        </w:tabs>
        <w:spacing w:after="0"/>
        <w:rPr>
          <w:rFonts w:cs="Arial" w:asciiTheme="minorHAnsi" w:hAnsiTheme="minorHAnsi"/>
          <w:lang w:eastAsia="zh-CN"/>
        </w:rPr>
      </w:pPr>
      <w:r>
        <w:rPr>
          <w:rFonts w:cs="Arial" w:asciiTheme="minorHAnsi" w:hAnsiTheme="minorHAnsi"/>
          <w:lang w:eastAsia="zh-CN"/>
        </w:rPr>
        <w:t>Main – Changes the basic system configuration.</w:t>
      </w:r>
    </w:p>
    <w:p>
      <w:pPr>
        <w:pStyle w:val="77"/>
        <w:numPr>
          <w:ilvl w:val="0"/>
          <w:numId w:val="10"/>
        </w:numPr>
        <w:tabs>
          <w:tab w:val="left" w:pos="5801"/>
        </w:tabs>
        <w:spacing w:after="0"/>
        <w:rPr>
          <w:rFonts w:cs="Arial" w:asciiTheme="minorHAnsi" w:hAnsiTheme="minorHAnsi"/>
          <w:lang w:eastAsia="zh-CN"/>
        </w:rPr>
      </w:pPr>
      <w:r>
        <w:rPr>
          <w:rFonts w:cs="Arial" w:asciiTheme="minorHAnsi" w:hAnsiTheme="minorHAnsi"/>
          <w:lang w:eastAsia="zh-CN"/>
        </w:rPr>
        <w:t>Advanced – Changes the advanced system settings</w:t>
      </w:r>
    </w:p>
    <w:p>
      <w:pPr>
        <w:pStyle w:val="77"/>
        <w:numPr>
          <w:ilvl w:val="0"/>
          <w:numId w:val="10"/>
        </w:numPr>
        <w:tabs>
          <w:tab w:val="left" w:pos="5801"/>
        </w:tabs>
        <w:spacing w:after="0"/>
        <w:rPr>
          <w:rFonts w:cs="Arial" w:asciiTheme="minorHAnsi" w:hAnsiTheme="minorHAnsi"/>
          <w:lang w:eastAsia="zh-CN"/>
        </w:rPr>
      </w:pPr>
      <w:r>
        <w:rPr>
          <w:rFonts w:cs="Arial" w:asciiTheme="minorHAnsi" w:hAnsiTheme="minorHAnsi"/>
          <w:lang w:eastAsia="zh-CN"/>
        </w:rPr>
        <w:t>PCI / PnP – Changes the advanced PCI / PnP settings</w:t>
      </w:r>
    </w:p>
    <w:p>
      <w:pPr>
        <w:pStyle w:val="77"/>
        <w:numPr>
          <w:ilvl w:val="0"/>
          <w:numId w:val="10"/>
        </w:numPr>
        <w:tabs>
          <w:tab w:val="left" w:pos="5801"/>
        </w:tabs>
        <w:spacing w:after="0"/>
        <w:rPr>
          <w:rFonts w:cs="Arial" w:asciiTheme="minorHAnsi" w:hAnsiTheme="minorHAnsi"/>
          <w:lang w:eastAsia="zh-CN"/>
        </w:rPr>
      </w:pPr>
      <w:r>
        <w:rPr>
          <w:rFonts w:cs="Arial" w:asciiTheme="minorHAnsi" w:hAnsiTheme="minorHAnsi"/>
          <w:lang w:eastAsia="zh-CN"/>
        </w:rPr>
        <w:t>Boot – Changes the system boot configuration.</w:t>
      </w:r>
    </w:p>
    <w:p>
      <w:pPr>
        <w:pStyle w:val="77"/>
        <w:numPr>
          <w:ilvl w:val="0"/>
          <w:numId w:val="10"/>
        </w:numPr>
        <w:tabs>
          <w:tab w:val="left" w:pos="5801"/>
        </w:tabs>
        <w:spacing w:after="0"/>
        <w:rPr>
          <w:rFonts w:cs="Arial" w:asciiTheme="minorHAnsi" w:hAnsiTheme="minorHAnsi"/>
          <w:lang w:eastAsia="zh-CN"/>
        </w:rPr>
      </w:pPr>
      <w:r>
        <w:rPr>
          <w:rFonts w:cs="Arial" w:asciiTheme="minorHAnsi" w:hAnsiTheme="minorHAnsi"/>
          <w:lang w:eastAsia="zh-CN"/>
        </w:rPr>
        <w:t>Security – Sets user and supervisor passwords.</w:t>
      </w:r>
    </w:p>
    <w:p>
      <w:pPr>
        <w:pStyle w:val="77"/>
        <w:numPr>
          <w:ilvl w:val="0"/>
          <w:numId w:val="10"/>
        </w:numPr>
        <w:tabs>
          <w:tab w:val="left" w:pos="5801"/>
        </w:tabs>
        <w:spacing w:after="0"/>
        <w:rPr>
          <w:rFonts w:cs="Arial" w:asciiTheme="minorHAnsi" w:hAnsiTheme="minorHAnsi"/>
          <w:lang w:eastAsia="zh-CN"/>
        </w:rPr>
      </w:pPr>
      <w:r>
        <w:rPr>
          <w:rFonts w:cs="Arial" w:asciiTheme="minorHAnsi" w:hAnsiTheme="minorHAnsi"/>
          <w:lang w:eastAsia="zh-CN"/>
        </w:rPr>
        <w:t>Chipset – Changes the chipset settings.</w:t>
      </w:r>
    </w:p>
    <w:p>
      <w:pPr>
        <w:pStyle w:val="77"/>
        <w:numPr>
          <w:ilvl w:val="0"/>
          <w:numId w:val="10"/>
        </w:numPr>
        <w:tabs>
          <w:tab w:val="left" w:pos="5801"/>
        </w:tabs>
        <w:spacing w:after="0"/>
        <w:rPr>
          <w:rFonts w:cs="Arial" w:asciiTheme="minorHAnsi" w:hAnsiTheme="minorHAnsi"/>
          <w:lang w:eastAsia="zh-CN"/>
        </w:rPr>
      </w:pPr>
      <w:r>
        <w:rPr>
          <w:rFonts w:cs="Arial" w:asciiTheme="minorHAnsi" w:hAnsiTheme="minorHAnsi"/>
          <w:lang w:eastAsia="zh-CN"/>
        </w:rPr>
        <w:t>Exit – Selects exit options and loads default settings.</w:t>
      </w:r>
    </w:p>
    <w:p>
      <w:pPr>
        <w:tabs>
          <w:tab w:val="left" w:pos="5801"/>
        </w:tabs>
        <w:spacing w:after="0"/>
        <w:rPr>
          <w:rFonts w:asciiTheme="minorHAnsi" w:hAnsiTheme="minorHAnsi"/>
          <w:lang w:eastAsia="zh-CN"/>
        </w:rPr>
      </w:pPr>
    </w:p>
    <w:p>
      <w:pPr>
        <w:tabs>
          <w:tab w:val="left" w:pos="5801"/>
        </w:tabs>
        <w:spacing w:after="0"/>
        <w:jc w:val="both"/>
        <w:rPr>
          <w:rFonts w:asciiTheme="minorHAnsi" w:hAnsiTheme="minorHAnsi"/>
          <w:lang w:eastAsia="zh-CN"/>
        </w:rPr>
      </w:pPr>
      <w:r>
        <w:rPr>
          <w:rFonts w:asciiTheme="minorHAnsi" w:hAnsiTheme="minorHAnsi"/>
          <w:lang w:eastAsia="zh-CN"/>
        </w:rPr>
        <w:t>The following sections completely describe the configuration options found in the menu items at the top of the BIOS screen and listed above.</w:t>
      </w:r>
    </w:p>
    <w:p>
      <w:pPr>
        <w:tabs>
          <w:tab w:val="left" w:pos="5801"/>
        </w:tabs>
        <w:spacing w:after="0"/>
        <w:rPr>
          <w:rFonts w:asciiTheme="minorHAnsi" w:hAnsiTheme="minorHAnsi"/>
          <w:lang w:eastAsia="zh-CN"/>
        </w:rPr>
      </w:pPr>
    </w:p>
    <w:p>
      <w:pPr>
        <w:pStyle w:val="2"/>
        <w:numPr>
          <w:ilvl w:val="0"/>
          <w:numId w:val="9"/>
        </w:numPr>
        <w:spacing w:before="0" w:line="240" w:lineRule="auto"/>
        <w:ind w:left="-145"/>
        <w:rPr>
          <w:rFonts w:eastAsia="微软雅黑" w:cs="宋体" w:asciiTheme="minorHAnsi" w:hAnsiTheme="minorHAnsi"/>
          <w:szCs w:val="36"/>
          <w:lang w:eastAsia="zh-CN"/>
        </w:rPr>
      </w:pPr>
      <w:bookmarkStart w:id="72" w:name="_Toc446596711"/>
      <w:r>
        <w:rPr>
          <w:rFonts w:eastAsia="微软雅黑" w:cs="宋体" w:asciiTheme="minorHAnsi" w:hAnsiTheme="minorHAnsi"/>
          <w:szCs w:val="36"/>
          <w:lang w:eastAsia="zh-CN"/>
        </w:rPr>
        <w:t>Main</w:t>
      </w:r>
      <w:bookmarkEnd w:id="72"/>
    </w:p>
    <w:p>
      <w:pPr>
        <w:autoSpaceDE w:val="0"/>
        <w:autoSpaceDN w:val="0"/>
        <w:adjustRightInd w:val="0"/>
        <w:spacing w:after="0" w:line="240" w:lineRule="auto"/>
        <w:jc w:val="both"/>
        <w:rPr>
          <w:rFonts w:cs="Arial" w:asciiTheme="minorHAnsi" w:hAnsiTheme="minorHAnsi"/>
        </w:rPr>
      </w:pPr>
      <w:r>
        <w:rPr>
          <w:rFonts w:cs="Arial" w:asciiTheme="minorHAnsi" w:hAnsiTheme="minorHAnsi"/>
        </w:rPr>
        <w:t>When you first enter the BIOS Setup Utility, you will enter the Main setup screen. You can always return to the Main setup screen by selecting the Main tab. There are two Main Setup options. They are described in this section. The Main BIOS Setup screen is shown below.</w:t>
      </w:r>
    </w:p>
    <w:p>
      <w:pPr>
        <w:autoSpaceDE w:val="0"/>
        <w:autoSpaceDN w:val="0"/>
        <w:adjustRightInd w:val="0"/>
        <w:spacing w:after="0" w:line="240" w:lineRule="auto"/>
        <w:jc w:val="both"/>
        <w:rPr>
          <w:rFonts w:cs="Arial" w:asciiTheme="minorHAnsi" w:hAnsiTheme="minorHAnsi"/>
          <w:lang w:eastAsia="zh-CN"/>
        </w:rPr>
      </w:pPr>
    </w:p>
    <w:p>
      <w:pPr>
        <w:autoSpaceDE w:val="0"/>
        <w:autoSpaceDN w:val="0"/>
        <w:adjustRightInd w:val="0"/>
        <w:spacing w:after="0" w:line="240" w:lineRule="auto"/>
        <w:jc w:val="center"/>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80" name="图片 79" descr="01Ma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descr="01Main.BMP"/>
                    <pic:cNvPicPr>
                      <a:picLocks noChangeAspect="1"/>
                    </pic:cNvPicPr>
                  </pic:nvPicPr>
                  <pic:blipFill>
                    <a:blip r:embed="rId65"/>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rPr>
      </w:pPr>
    </w:p>
    <w:p>
      <w:pPr>
        <w:autoSpaceDE w:val="0"/>
        <w:autoSpaceDN w:val="0"/>
        <w:adjustRightInd w:val="0"/>
        <w:spacing w:after="0" w:line="240" w:lineRule="auto"/>
        <w:jc w:val="both"/>
        <w:rPr>
          <w:rFonts w:cs="Arial" w:asciiTheme="minorHAnsi" w:hAnsiTheme="minorHAnsi"/>
        </w:rPr>
      </w:pPr>
      <w:r>
        <w:rPr>
          <w:rFonts w:cs="Arial" w:asciiTheme="minorHAnsi" w:hAnsiTheme="minorHAnsi"/>
        </w:rPr>
        <w:t>The Main BIOS setup screen has two main frames. The left frame displays all the options that can be configured. Grayed-out options cannot be configured; options in blue can. The right frame displays the key legend.</w:t>
      </w:r>
    </w:p>
    <w:p>
      <w:pPr>
        <w:autoSpaceDE w:val="0"/>
        <w:autoSpaceDN w:val="0"/>
        <w:adjustRightInd w:val="0"/>
        <w:spacing w:after="0" w:line="240" w:lineRule="auto"/>
        <w:jc w:val="both"/>
        <w:rPr>
          <w:rFonts w:cs="Arial" w:asciiTheme="minorHAnsi" w:hAnsiTheme="minorHAnsi"/>
        </w:rPr>
      </w:pPr>
      <w:r>
        <w:rPr>
          <w:rFonts w:cs="Arial" w:asciiTheme="minorHAnsi" w:hAnsiTheme="minorHAnsi"/>
        </w:rPr>
        <w:t>Above the key legend is an area reserved for a text message. When an option is selected in the left frame, it is highlighted in white. Often a text message will accompany it.</w:t>
      </w:r>
    </w:p>
    <w:p>
      <w:pPr>
        <w:autoSpaceDE w:val="0"/>
        <w:autoSpaceDN w:val="0"/>
        <w:adjustRightInd w:val="0"/>
        <w:spacing w:after="0" w:line="240" w:lineRule="auto"/>
        <w:jc w:val="both"/>
        <w:rPr>
          <w:rFonts w:cs="Arial" w:asciiTheme="minorHAnsi" w:hAnsiTheme="minorHAnsi"/>
          <w:lang w:eastAsia="zh-CN"/>
        </w:rPr>
      </w:pPr>
    </w:p>
    <w:p>
      <w:pPr>
        <w:pStyle w:val="3"/>
        <w:spacing w:before="0"/>
        <w:rPr>
          <w:rFonts w:asciiTheme="minorHAnsi" w:hAnsiTheme="minorHAnsi"/>
        </w:rPr>
      </w:pPr>
      <w:bookmarkStart w:id="73" w:name="_Toc446596712"/>
      <w:r>
        <w:rPr>
          <w:rFonts w:asciiTheme="minorHAnsi" w:hAnsiTheme="minorHAnsi"/>
        </w:rPr>
        <w:t>3.2.1 System Time / System Date</w:t>
      </w:r>
      <w:bookmarkEnd w:id="73"/>
    </w:p>
    <w:p>
      <w:pPr>
        <w:autoSpaceDE w:val="0"/>
        <w:autoSpaceDN w:val="0"/>
        <w:adjustRightInd w:val="0"/>
        <w:spacing w:after="0" w:line="240" w:lineRule="auto"/>
        <w:jc w:val="both"/>
        <w:rPr>
          <w:rFonts w:cs="Arial" w:asciiTheme="minorHAnsi" w:hAnsiTheme="minorHAnsi"/>
          <w:lang w:eastAsia="zh-CN"/>
        </w:rPr>
      </w:pPr>
      <w:r>
        <w:rPr>
          <w:rFonts w:cs="Arial" w:asciiTheme="minorHAnsi" w:hAnsiTheme="minorHAnsi"/>
        </w:rPr>
        <w:t>Use this option to change the system time and date. Highlight System Time or System Date using the &lt;Arrow&gt; keys. Enter new values through the keyboard. Press the &lt;Tab&gt; key or the &lt;Arrow&gt; keys to move between fields. The date must be entered in MM/DD/YY format. The time must be entered in HH:MM:SS format.</w:t>
      </w:r>
    </w:p>
    <w:p>
      <w:pPr>
        <w:spacing w:after="0" w:line="240" w:lineRule="auto"/>
        <w:jc w:val="both"/>
        <w:rPr>
          <w:rFonts w:cs="Arial" w:asciiTheme="minorHAnsi" w:hAnsiTheme="minorHAnsi"/>
          <w:lang w:eastAsia="zh-CN"/>
        </w:rPr>
      </w:pPr>
    </w:p>
    <w:p>
      <w:pPr>
        <w:pStyle w:val="2"/>
        <w:numPr>
          <w:ilvl w:val="0"/>
          <w:numId w:val="9"/>
        </w:numPr>
        <w:spacing w:before="0" w:line="240" w:lineRule="auto"/>
        <w:ind w:left="-145"/>
        <w:rPr>
          <w:rFonts w:eastAsia="微软雅黑" w:cs="宋体" w:asciiTheme="minorHAnsi" w:hAnsiTheme="minorHAnsi"/>
          <w:szCs w:val="36"/>
          <w:lang w:eastAsia="zh-CN"/>
        </w:rPr>
      </w:pPr>
      <w:bookmarkStart w:id="74" w:name="_Toc446596713"/>
      <w:r>
        <w:rPr>
          <w:rFonts w:eastAsia="微软雅黑" w:cs="宋体" w:asciiTheme="minorHAnsi" w:hAnsiTheme="minorHAnsi"/>
          <w:szCs w:val="36"/>
          <w:lang w:eastAsia="zh-CN"/>
        </w:rPr>
        <w:t>Advanced BIOS features setup</w:t>
      </w:r>
      <w:bookmarkEnd w:id="74"/>
    </w:p>
    <w:p>
      <w:pPr>
        <w:autoSpaceDE w:val="0"/>
        <w:autoSpaceDN w:val="0"/>
        <w:adjustRightInd w:val="0"/>
        <w:spacing w:after="0" w:line="240" w:lineRule="auto"/>
        <w:jc w:val="both"/>
        <w:rPr>
          <w:rFonts w:cs="Arial" w:asciiTheme="minorHAnsi" w:hAnsiTheme="minorHAnsi"/>
        </w:rPr>
      </w:pPr>
      <w:r>
        <w:rPr>
          <w:rFonts w:cs="Arial" w:asciiTheme="minorHAnsi" w:hAnsiTheme="minorHAnsi"/>
        </w:rPr>
        <w:t xml:space="preserve">Select the Advanced tab from the </w:t>
      </w:r>
      <w:r>
        <w:rPr>
          <w:rFonts w:hint="eastAsia" w:cs="Arial" w:asciiTheme="minorHAnsi" w:hAnsiTheme="minorHAnsi"/>
          <w:lang w:eastAsia="zh-CN"/>
        </w:rPr>
        <w:t>eBOX-3310</w:t>
      </w:r>
      <w:r>
        <w:rPr>
          <w:rFonts w:cs="Arial" w:asciiTheme="minorHAnsi" w:hAnsiTheme="minorHAnsi"/>
        </w:rPr>
        <w:t xml:space="preserve"> setup screen to enter the Advanced BIOS Setup screen. You can select any of the items in the left frame of the screen, such as CPU Configuration, to go to the sub menu for that item. You can display an Advanced BIOS Setup option by highlighting it using the &lt;Arrow&gt; keys. All Advanced BIOS Setup options are described in this section. The Advanced BIOS Setup screens is shown below. The sub menus are described on the following pages.</w:t>
      </w:r>
    </w:p>
    <w:p>
      <w:pPr>
        <w:autoSpaceDE w:val="0"/>
        <w:autoSpaceDN w:val="0"/>
        <w:adjustRightInd w:val="0"/>
        <w:spacing w:after="0" w:line="240" w:lineRule="auto"/>
        <w:jc w:val="both"/>
        <w:rPr>
          <w:rFonts w:cs="Arial" w:asciiTheme="minorHAnsi" w:hAnsiTheme="minorHAnsi"/>
          <w:lang w:eastAsia="zh-CN"/>
        </w:rPr>
      </w:pPr>
    </w:p>
    <w:p>
      <w:pPr>
        <w:autoSpaceDE w:val="0"/>
        <w:autoSpaceDN w:val="0"/>
        <w:adjustRightInd w:val="0"/>
        <w:spacing w:after="0" w:line="240" w:lineRule="auto"/>
        <w:jc w:val="center"/>
        <w:rPr>
          <w:rFonts w:cs="Arial" w:asciiTheme="minorHAnsi" w:hAnsiTheme="minorHAnsi"/>
        </w:rPr>
      </w:pPr>
      <w:r>
        <w:rPr>
          <w:rFonts w:cs="Arial" w:asciiTheme="minorHAnsi" w:hAnsiTheme="minorHAnsi"/>
          <w:lang w:eastAsia="zh-CN"/>
        </w:rPr>
        <w:drawing>
          <wp:inline distT="0" distB="0" distL="0" distR="0">
            <wp:extent cx="5274310" cy="3956050"/>
            <wp:effectExtent l="19050" t="0" r="2540" b="0"/>
            <wp:docPr id="83" name="图片 82" descr="02Advanc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2" descr="02Advanced.BMP"/>
                    <pic:cNvPicPr>
                      <a:picLocks noChangeAspect="1"/>
                    </pic:cNvPicPr>
                  </pic:nvPicPr>
                  <pic:blipFill>
                    <a:blip r:embed="rId66"/>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lang w:eastAsia="zh-CN"/>
        </w:rPr>
      </w:pPr>
    </w:p>
    <w:p>
      <w:pPr>
        <w:pStyle w:val="3"/>
        <w:spacing w:before="0" w:line="240" w:lineRule="auto"/>
        <w:jc w:val="both"/>
        <w:rPr>
          <w:rFonts w:asciiTheme="minorHAnsi" w:hAnsiTheme="minorHAnsi"/>
          <w:szCs w:val="30"/>
        </w:rPr>
      </w:pPr>
      <w:bookmarkStart w:id="75" w:name="_Toc446596714"/>
      <w:r>
        <w:rPr>
          <w:rFonts w:asciiTheme="minorHAnsi" w:hAnsiTheme="minorHAnsi"/>
          <w:szCs w:val="30"/>
        </w:rPr>
        <w:t>3.3.1 ACPI Setting</w:t>
      </w:r>
      <w:bookmarkEnd w:id="75"/>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84" name="图片 83" descr="03ACPI Setting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3" descr="03ACPI Settings.BMP"/>
                    <pic:cNvPicPr>
                      <a:picLocks noChangeAspect="1"/>
                    </pic:cNvPicPr>
                  </pic:nvPicPr>
                  <pic:blipFill>
                    <a:blip r:embed="rId67"/>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87" name="图片 86" descr="04Enable ACP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descr="04Enable ACPI.BMP"/>
                    <pic:cNvPicPr>
                      <a:picLocks noChangeAspect="1"/>
                    </pic:cNvPicPr>
                  </pic:nvPicPr>
                  <pic:blipFill>
                    <a:blip r:embed="rId68"/>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lang w:eastAsia="zh-CN"/>
        </w:rPr>
      </w:pPr>
    </w:p>
    <w:p>
      <w:pPr>
        <w:autoSpaceDE w:val="0"/>
        <w:autoSpaceDN w:val="0"/>
        <w:adjustRightInd w:val="0"/>
        <w:spacing w:after="0" w:line="240" w:lineRule="auto"/>
        <w:jc w:val="both"/>
        <w:rPr>
          <w:rFonts w:cs="Arial" w:asciiTheme="minorHAnsi" w:hAnsiTheme="minorHAnsi"/>
          <w:b/>
          <w:bCs/>
          <w:lang w:eastAsia="zh-CN"/>
        </w:rPr>
      </w:pPr>
    </w:p>
    <w:p>
      <w:pPr>
        <w:pStyle w:val="3"/>
        <w:spacing w:before="0" w:line="240" w:lineRule="auto"/>
        <w:jc w:val="both"/>
        <w:rPr>
          <w:rFonts w:asciiTheme="minorHAnsi" w:hAnsiTheme="minorHAnsi"/>
          <w:szCs w:val="30"/>
        </w:rPr>
      </w:pPr>
      <w:bookmarkStart w:id="76" w:name="_Toc446596715"/>
      <w:r>
        <w:rPr>
          <w:rFonts w:asciiTheme="minorHAnsi" w:hAnsiTheme="minorHAnsi"/>
          <w:szCs w:val="30"/>
        </w:rPr>
        <w:t xml:space="preserve">3.3.2 </w:t>
      </w:r>
      <w:r>
        <w:rPr>
          <w:rFonts w:hint="eastAsia" w:asciiTheme="minorHAnsi" w:hAnsiTheme="minorHAnsi"/>
          <w:szCs w:val="30"/>
          <w:lang w:val="en-US" w:eastAsia="zh-CN"/>
        </w:rPr>
        <w:t xml:space="preserve">PCI </w:t>
      </w:r>
      <w:r>
        <w:rPr>
          <w:rFonts w:asciiTheme="minorHAnsi" w:hAnsiTheme="minorHAnsi"/>
          <w:szCs w:val="30"/>
        </w:rPr>
        <w:t>Configuration Setting</w:t>
      </w:r>
    </w:p>
    <w:p>
      <w:pPr>
        <w:rPr>
          <w:rFonts w:cs="Arial"/>
          <w:b/>
          <w:bCs/>
          <w:lang w:eastAsia="zh-CN"/>
        </w:rPr>
      </w:pPr>
      <w:r>
        <w:rPr>
          <w:rFonts w:cs="Arial"/>
          <w:b/>
          <w:bCs/>
          <w:lang w:eastAsia="zh-CN"/>
        </w:rPr>
        <w:drawing>
          <wp:inline distT="0" distB="0" distL="114300" distR="114300">
            <wp:extent cx="5273040" cy="3954780"/>
            <wp:effectExtent l="0" t="0" r="3810" b="7620"/>
            <wp:docPr id="68" name="图片 5" descr="03.PCI Driver setting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descr="03.PCI Driver settings.BMP"/>
                    <pic:cNvPicPr>
                      <a:picLocks noChangeAspect="1"/>
                    </pic:cNvPicPr>
                  </pic:nvPicPr>
                  <pic:blipFill>
                    <a:blip r:embed="rId69"/>
                    <a:stretch>
                      <a:fillRect/>
                    </a:stretch>
                  </pic:blipFill>
                  <pic:spPr>
                    <a:xfrm>
                      <a:off x="0" y="0"/>
                      <a:ext cx="5273040" cy="3954780"/>
                    </a:xfrm>
                    <a:prstGeom prst="rect">
                      <a:avLst/>
                    </a:prstGeom>
                    <a:noFill/>
                    <a:ln w="9525">
                      <a:noFill/>
                    </a:ln>
                  </pic:spPr>
                </pic:pic>
              </a:graphicData>
            </a:graphic>
          </wp:inline>
        </w:drawing>
      </w:r>
    </w:p>
    <w:p>
      <w:pPr>
        <w:rPr>
          <w:rFonts w:cs="Arial"/>
          <w:b/>
          <w:bCs/>
          <w:lang w:eastAsia="zh-CN"/>
        </w:rPr>
      </w:pPr>
      <w:r>
        <w:rPr>
          <w:rFonts w:hint="eastAsia" w:cs="Arial"/>
          <w:b/>
          <w:bCs/>
          <w:lang w:eastAsia="zh-CN"/>
        </w:rPr>
        <w:drawing>
          <wp:inline distT="0" distB="0" distL="114300" distR="114300">
            <wp:extent cx="5273040" cy="3954780"/>
            <wp:effectExtent l="0" t="0" r="3810" b="7620"/>
            <wp:docPr id="106" name="图片 6" descr="04.PCI Latency tim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descr="04.PCI Latency timer.BMP"/>
                    <pic:cNvPicPr>
                      <a:picLocks noChangeAspect="1"/>
                    </pic:cNvPicPr>
                  </pic:nvPicPr>
                  <pic:blipFill>
                    <a:blip r:embed="rId70"/>
                    <a:stretch>
                      <a:fillRect/>
                    </a:stretch>
                  </pic:blipFill>
                  <pic:spPr>
                    <a:xfrm>
                      <a:off x="0" y="0"/>
                      <a:ext cx="5273040" cy="3954780"/>
                    </a:xfrm>
                    <a:prstGeom prst="rect">
                      <a:avLst/>
                    </a:prstGeom>
                    <a:noFill/>
                    <a:ln w="9525">
                      <a:noFill/>
                    </a:ln>
                  </pic:spPr>
                </pic:pic>
              </a:graphicData>
            </a:graphic>
          </wp:inline>
        </w:drawing>
      </w:r>
    </w:p>
    <w:p>
      <w:pPr>
        <w:pStyle w:val="3"/>
        <w:spacing w:before="0" w:line="240" w:lineRule="auto"/>
        <w:jc w:val="both"/>
        <w:rPr>
          <w:rFonts w:asciiTheme="minorHAnsi" w:hAnsiTheme="minorHAnsi"/>
          <w:szCs w:val="30"/>
        </w:rPr>
      </w:pPr>
      <w:r>
        <w:rPr>
          <w:rFonts w:asciiTheme="minorHAnsi" w:hAnsiTheme="minorHAnsi"/>
          <w:szCs w:val="30"/>
        </w:rPr>
        <w:t>3.3.</w:t>
      </w:r>
      <w:r>
        <w:rPr>
          <w:rFonts w:hint="eastAsia" w:asciiTheme="minorHAnsi" w:hAnsiTheme="minorHAnsi"/>
          <w:szCs w:val="30"/>
          <w:lang w:val="en-US" w:eastAsia="zh-CN"/>
        </w:rPr>
        <w:t>3</w:t>
      </w:r>
      <w:r>
        <w:rPr>
          <w:rFonts w:asciiTheme="minorHAnsi" w:hAnsiTheme="minorHAnsi"/>
          <w:szCs w:val="30"/>
        </w:rPr>
        <w:t xml:space="preserve"> CPU Configuration Setting</w:t>
      </w:r>
      <w:bookmarkEnd w:id="76"/>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90" name="图片 89" descr="24CPU Socket 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9" descr="24CPU Socket 0.BMP"/>
                    <pic:cNvPicPr>
                      <a:picLocks noChangeAspect="1"/>
                    </pic:cNvPicPr>
                  </pic:nvPicPr>
                  <pic:blipFill>
                    <a:blip r:embed="rId71"/>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92" name="图片 91" descr="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descr="25.BMP"/>
                    <pic:cNvPicPr>
                      <a:picLocks noChangeAspect="1"/>
                    </pic:cNvPicPr>
                  </pic:nvPicPr>
                  <pic:blipFill>
                    <a:blip r:embed="rId72"/>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93" name="图片 92" descr="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descr="26.BMP"/>
                    <pic:cNvPicPr>
                      <a:picLocks noChangeAspect="1"/>
                    </pic:cNvPicPr>
                  </pic:nvPicPr>
                  <pic:blipFill>
                    <a:blip r:embed="rId73"/>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95" name="图片 94" descr="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descr="27.BMP"/>
                    <pic:cNvPicPr>
                      <a:picLocks noChangeAspect="1"/>
                    </pic:cNvPicPr>
                  </pic:nvPicPr>
                  <pic:blipFill>
                    <a:blip r:embed="rId74"/>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37" name="图片 736" descr="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6" descr="28.BMP"/>
                    <pic:cNvPicPr>
                      <a:picLocks noChangeAspect="1"/>
                    </pic:cNvPicPr>
                  </pic:nvPicPr>
                  <pic:blipFill>
                    <a:blip r:embed="rId75"/>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41" name="图片 740" descr="29 turb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0" descr="29 turbo.BMP"/>
                    <pic:cNvPicPr>
                      <a:picLocks noChangeAspect="1"/>
                    </pic:cNvPicPr>
                  </pic:nvPicPr>
                  <pic:blipFill>
                    <a:blip r:embed="rId76"/>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lang w:eastAsia="zh-CN"/>
        </w:rPr>
      </w:pPr>
    </w:p>
    <w:p>
      <w:pPr>
        <w:pStyle w:val="83"/>
        <w:numPr>
          <w:ilvl w:val="0"/>
          <w:numId w:val="11"/>
        </w:numPr>
        <w:autoSpaceDE w:val="0"/>
        <w:autoSpaceDN w:val="0"/>
        <w:adjustRightInd w:val="0"/>
        <w:spacing w:after="0" w:line="240" w:lineRule="auto"/>
        <w:jc w:val="both"/>
        <w:rPr>
          <w:rFonts w:cs="Arial" w:asciiTheme="minorHAnsi" w:hAnsiTheme="minorHAnsi"/>
          <w:b/>
          <w:bCs/>
        </w:rPr>
      </w:pPr>
      <w:r>
        <w:rPr>
          <w:rFonts w:cs="Arial" w:asciiTheme="minorHAnsi" w:hAnsiTheme="minorHAnsi"/>
          <w:b/>
          <w:bCs/>
          <w:lang w:eastAsia="zh-CN"/>
        </w:rPr>
        <w:t>Limit</w:t>
      </w:r>
      <w:r>
        <w:rPr>
          <w:rFonts w:cs="Arial" w:asciiTheme="minorHAnsi" w:hAnsiTheme="minorHAnsi"/>
          <w:b/>
          <w:bCs/>
        </w:rPr>
        <w:t xml:space="preserve"> CPUID Value Limit</w:t>
      </w:r>
    </w:p>
    <w:p>
      <w:pPr>
        <w:autoSpaceDE w:val="0"/>
        <w:autoSpaceDN w:val="0"/>
        <w:adjustRightInd w:val="0"/>
        <w:spacing w:after="0" w:line="240" w:lineRule="auto"/>
        <w:ind w:left="444" w:leftChars="202"/>
        <w:jc w:val="both"/>
        <w:rPr>
          <w:rFonts w:cs="Arial" w:asciiTheme="minorHAnsi" w:hAnsiTheme="minorHAnsi"/>
        </w:rPr>
      </w:pPr>
      <w:r>
        <w:rPr>
          <w:rFonts w:cs="Arial" w:asciiTheme="minorHAnsi" w:hAnsiTheme="minorHAnsi"/>
        </w:rPr>
        <w:t>This item allows you to limit CPUID maximum value.</w:t>
      </w:r>
    </w:p>
    <w:p>
      <w:pPr>
        <w:pStyle w:val="83"/>
        <w:numPr>
          <w:ilvl w:val="0"/>
          <w:numId w:val="11"/>
        </w:numPr>
        <w:autoSpaceDE w:val="0"/>
        <w:autoSpaceDN w:val="0"/>
        <w:adjustRightInd w:val="0"/>
        <w:spacing w:after="0" w:line="240" w:lineRule="auto"/>
        <w:jc w:val="both"/>
        <w:rPr>
          <w:rFonts w:cs="Arial" w:asciiTheme="minorHAnsi" w:hAnsiTheme="minorHAnsi"/>
          <w:b/>
          <w:bCs/>
        </w:rPr>
      </w:pPr>
      <w:r>
        <w:rPr>
          <w:rFonts w:cs="Arial" w:asciiTheme="minorHAnsi" w:hAnsiTheme="minorHAnsi"/>
          <w:b/>
          <w:bCs/>
        </w:rPr>
        <w:t>Execute-Disable Bit Capability</w:t>
      </w:r>
    </w:p>
    <w:p>
      <w:pPr>
        <w:autoSpaceDE w:val="0"/>
        <w:autoSpaceDN w:val="0"/>
        <w:adjustRightInd w:val="0"/>
        <w:spacing w:after="0" w:line="240" w:lineRule="auto"/>
        <w:ind w:left="444" w:leftChars="202"/>
        <w:jc w:val="both"/>
        <w:rPr>
          <w:rFonts w:cs="Arial" w:asciiTheme="minorHAnsi" w:hAnsiTheme="minorHAnsi"/>
          <w:lang w:eastAsia="zh-CN"/>
        </w:rPr>
      </w:pPr>
      <w:r>
        <w:rPr>
          <w:rFonts w:cs="Arial" w:asciiTheme="minorHAnsi" w:hAnsiTheme="minorHAnsi"/>
        </w:rPr>
        <w:t>This item allows you to enable or disable the No-Execution page protection technology.</w:t>
      </w:r>
    </w:p>
    <w:p>
      <w:pPr>
        <w:pStyle w:val="83"/>
        <w:numPr>
          <w:ilvl w:val="0"/>
          <w:numId w:val="11"/>
        </w:numPr>
        <w:autoSpaceDE w:val="0"/>
        <w:autoSpaceDN w:val="0"/>
        <w:adjustRightInd w:val="0"/>
        <w:spacing w:after="0" w:line="240" w:lineRule="auto"/>
        <w:jc w:val="both"/>
        <w:rPr>
          <w:rFonts w:cs="Arial" w:asciiTheme="minorHAnsi" w:hAnsiTheme="minorHAnsi"/>
          <w:b/>
          <w:bCs/>
        </w:rPr>
      </w:pPr>
      <w:r>
        <w:rPr>
          <w:rFonts w:cs="Arial" w:asciiTheme="minorHAnsi" w:hAnsiTheme="minorHAnsi"/>
          <w:b/>
          <w:bCs/>
          <w:lang w:eastAsia="zh-CN"/>
        </w:rPr>
        <w:t>Turbo mode</w:t>
      </w:r>
    </w:p>
    <w:p>
      <w:pPr>
        <w:autoSpaceDE w:val="0"/>
        <w:autoSpaceDN w:val="0"/>
        <w:adjustRightInd w:val="0"/>
        <w:spacing w:after="0" w:line="240" w:lineRule="auto"/>
        <w:ind w:left="444" w:leftChars="202"/>
        <w:jc w:val="both"/>
        <w:rPr>
          <w:rFonts w:cs="Arial" w:asciiTheme="minorHAnsi" w:hAnsiTheme="minorHAnsi"/>
          <w:lang w:eastAsia="zh-CN"/>
        </w:rPr>
      </w:pPr>
      <w:r>
        <w:rPr>
          <w:rFonts w:cs="Arial" w:asciiTheme="minorHAnsi" w:hAnsiTheme="minorHAnsi"/>
        </w:rPr>
        <w:t xml:space="preserve">This item allows you to enable or disable the </w:t>
      </w:r>
      <w:r>
        <w:rPr>
          <w:rFonts w:cs="Arial" w:asciiTheme="minorHAnsi" w:hAnsiTheme="minorHAnsi"/>
          <w:lang w:eastAsia="zh-CN"/>
        </w:rPr>
        <w:t>turbo mode.</w:t>
      </w:r>
    </w:p>
    <w:p>
      <w:pPr>
        <w:spacing w:after="0" w:line="240" w:lineRule="auto"/>
        <w:rPr>
          <w:rFonts w:cs="Arial" w:asciiTheme="minorHAnsi" w:hAnsiTheme="minorHAnsi"/>
          <w:lang w:eastAsia="zh-CN"/>
        </w:rPr>
      </w:pPr>
      <w:r>
        <w:rPr>
          <w:rFonts w:cs="Arial" w:asciiTheme="minorHAnsi" w:hAnsiTheme="minorHAnsi"/>
          <w:lang w:eastAsia="zh-CN"/>
        </w:rPr>
        <w:br w:type="page"/>
      </w:r>
    </w:p>
    <w:p>
      <w:pPr>
        <w:pStyle w:val="3"/>
        <w:spacing w:before="0" w:line="240" w:lineRule="auto"/>
        <w:jc w:val="both"/>
        <w:rPr>
          <w:rFonts w:asciiTheme="minorHAnsi" w:hAnsiTheme="minorHAnsi"/>
          <w:szCs w:val="30"/>
        </w:rPr>
      </w:pPr>
      <w:bookmarkStart w:id="77" w:name="_Toc446596716"/>
      <w:r>
        <w:rPr>
          <w:rFonts w:asciiTheme="minorHAnsi" w:hAnsiTheme="minorHAnsi"/>
          <w:szCs w:val="30"/>
        </w:rPr>
        <w:t>3.3.</w:t>
      </w:r>
      <w:r>
        <w:rPr>
          <w:rFonts w:hint="eastAsia" w:asciiTheme="minorHAnsi" w:hAnsiTheme="minorHAnsi"/>
          <w:szCs w:val="30"/>
          <w:lang w:val="en-US" w:eastAsia="zh-CN"/>
        </w:rPr>
        <w:t>4</w:t>
      </w:r>
      <w:r>
        <w:rPr>
          <w:rFonts w:asciiTheme="minorHAnsi" w:hAnsiTheme="minorHAnsi"/>
          <w:szCs w:val="30"/>
        </w:rPr>
        <w:t xml:space="preserve"> SATA Configuration</w:t>
      </w:r>
      <w:bookmarkEnd w:id="77"/>
    </w:p>
    <w:p>
      <w:pPr>
        <w:tabs>
          <w:tab w:val="left" w:pos="4620"/>
        </w:tabs>
        <w:autoSpaceDE w:val="0"/>
        <w:autoSpaceDN w:val="0"/>
        <w:adjustRightInd w:val="0"/>
        <w:spacing w:after="0"/>
        <w:jc w:val="center"/>
        <w:rPr>
          <w:rFonts w:cs="Arial" w:asciiTheme="minorHAnsi" w:hAnsiTheme="minorHAnsi"/>
          <w:b/>
          <w:lang w:eastAsia="zh-CN"/>
        </w:rPr>
      </w:pPr>
      <w:r>
        <w:rPr>
          <w:rFonts w:cs="Arial" w:asciiTheme="minorHAnsi" w:hAnsiTheme="minorHAnsi"/>
          <w:b/>
          <w:lang w:eastAsia="zh-CN"/>
        </w:rPr>
        <w:drawing>
          <wp:inline distT="0" distB="0" distL="0" distR="0">
            <wp:extent cx="5274310" cy="3956050"/>
            <wp:effectExtent l="19050" t="0" r="2540" b="0"/>
            <wp:docPr id="742" name="图片 741" descr="30SATA configura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1" descr="30SATA configuration.BMP"/>
                    <pic:cNvPicPr>
                      <a:picLocks noChangeAspect="1"/>
                    </pic:cNvPicPr>
                  </pic:nvPicPr>
                  <pic:blipFill>
                    <a:blip r:embed="rId77"/>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lang w:eastAsia="zh-CN"/>
        </w:rPr>
      </w:pPr>
    </w:p>
    <w:p>
      <w:pPr>
        <w:autoSpaceDE w:val="0"/>
        <w:autoSpaceDN w:val="0"/>
        <w:adjustRightInd w:val="0"/>
        <w:spacing w:after="0" w:line="240" w:lineRule="auto"/>
        <w:jc w:val="center"/>
        <w:rPr>
          <w:rFonts w:cs="Arial" w:asciiTheme="minorHAnsi" w:hAnsiTheme="minorHAnsi"/>
          <w:b/>
          <w:lang w:eastAsia="zh-CN"/>
        </w:rPr>
      </w:pPr>
      <w:r>
        <w:rPr>
          <w:rFonts w:cs="Arial" w:asciiTheme="minorHAnsi" w:hAnsiTheme="minorHAnsi"/>
          <w:b/>
          <w:lang w:eastAsia="zh-CN"/>
        </w:rPr>
        <w:drawing>
          <wp:inline distT="0" distB="0" distL="0" distR="0">
            <wp:extent cx="5274310" cy="3956050"/>
            <wp:effectExtent l="19050" t="0" r="2540" b="0"/>
            <wp:docPr id="745" name="图片 744" descr="3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4" descr="31.BMP"/>
                    <pic:cNvPicPr>
                      <a:picLocks noChangeAspect="1"/>
                    </pic:cNvPicPr>
                  </pic:nvPicPr>
                  <pic:blipFill>
                    <a:blip r:embed="rId78"/>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ind w:firstLine="420"/>
        <w:jc w:val="both"/>
        <w:rPr>
          <w:rFonts w:cs="Arial" w:asciiTheme="minorHAnsi" w:hAnsiTheme="minorHAnsi"/>
          <w:b/>
          <w:bCs/>
          <w:lang w:eastAsia="zh-CN"/>
        </w:rPr>
      </w:pPr>
      <w:r>
        <w:rPr>
          <w:rFonts w:cs="Arial" w:asciiTheme="minorHAnsi" w:hAnsiTheme="minorHAnsi"/>
          <w:b/>
          <w:bCs/>
        </w:rPr>
        <w:t xml:space="preserve">Figure 3-6 </w:t>
      </w:r>
      <w:r>
        <w:rPr>
          <w:rFonts w:cs="Arial" w:asciiTheme="minorHAnsi" w:hAnsiTheme="minorHAnsi"/>
          <w:b/>
          <w:bCs/>
          <w:lang w:eastAsia="zh-CN"/>
        </w:rPr>
        <w:t>SATAc</w:t>
      </w:r>
      <w:r>
        <w:rPr>
          <w:rFonts w:cs="Arial" w:asciiTheme="minorHAnsi" w:hAnsiTheme="minorHAnsi"/>
          <w:b/>
          <w:bCs/>
        </w:rPr>
        <w:t>onfiguration</w:t>
      </w:r>
    </w:p>
    <w:p>
      <w:pPr>
        <w:autoSpaceDE w:val="0"/>
        <w:autoSpaceDN w:val="0"/>
        <w:adjustRightInd w:val="0"/>
        <w:spacing w:after="0" w:line="240" w:lineRule="auto"/>
        <w:jc w:val="both"/>
        <w:rPr>
          <w:rFonts w:cs="Arial" w:asciiTheme="minorHAnsi" w:hAnsiTheme="minorHAnsi"/>
          <w:b/>
          <w:bCs/>
          <w:lang w:eastAsia="zh-CN"/>
        </w:rPr>
      </w:pPr>
    </w:p>
    <w:p>
      <w:pPr>
        <w:pStyle w:val="79"/>
        <w:numPr>
          <w:ilvl w:val="0"/>
          <w:numId w:val="12"/>
        </w:numPr>
        <w:autoSpaceDE w:val="0"/>
        <w:autoSpaceDN w:val="0"/>
        <w:adjustRightInd w:val="0"/>
        <w:ind w:left="0" w:firstLine="4" w:firstLineChars="2"/>
        <w:rPr>
          <w:rFonts w:cs="Arial" w:asciiTheme="minorHAnsi" w:hAnsiTheme="minorHAnsi"/>
          <w:b/>
          <w:bCs/>
        </w:rPr>
      </w:pPr>
      <w:r>
        <w:rPr>
          <w:rFonts w:cs="Arial" w:asciiTheme="minorHAnsi" w:hAnsiTheme="minorHAnsi"/>
          <w:b/>
          <w:bCs/>
        </w:rPr>
        <w:t>SATA controller mode Configuration</w:t>
      </w:r>
    </w:p>
    <w:p>
      <w:pPr>
        <w:autoSpaceDE w:val="0"/>
        <w:autoSpaceDN w:val="0"/>
        <w:adjustRightInd w:val="0"/>
        <w:spacing w:after="0" w:line="240" w:lineRule="auto"/>
        <w:ind w:left="444" w:leftChars="202"/>
        <w:jc w:val="both"/>
        <w:rPr>
          <w:rFonts w:cs="Arial" w:asciiTheme="minorHAnsi" w:hAnsiTheme="minorHAnsi"/>
          <w:lang w:eastAsia="zh-CN"/>
        </w:rPr>
      </w:pPr>
      <w:r>
        <w:rPr>
          <w:rFonts w:cs="Arial" w:asciiTheme="minorHAnsi" w:hAnsiTheme="minorHAnsi"/>
        </w:rPr>
        <w:t>This item allows you to select Disabled / IDE / AHCI</w:t>
      </w:r>
    </w:p>
    <w:p>
      <w:pPr>
        <w:autoSpaceDE w:val="0"/>
        <w:autoSpaceDN w:val="0"/>
        <w:adjustRightInd w:val="0"/>
        <w:spacing w:after="0" w:line="240" w:lineRule="auto"/>
        <w:ind w:left="444" w:leftChars="202"/>
        <w:jc w:val="both"/>
        <w:rPr>
          <w:rFonts w:cs="Arial" w:asciiTheme="minorHAnsi" w:hAnsiTheme="minorHAnsi"/>
          <w:lang w:eastAsia="zh-CN"/>
        </w:rPr>
      </w:pPr>
    </w:p>
    <w:p>
      <w:pPr>
        <w:pStyle w:val="3"/>
        <w:numPr>
          <w:ilvl w:val="0"/>
          <w:numId w:val="0"/>
        </w:numPr>
        <w:spacing w:before="0" w:line="240" w:lineRule="auto"/>
        <w:ind w:leftChars="0"/>
        <w:jc w:val="both"/>
        <w:rPr>
          <w:rFonts w:asciiTheme="minorHAnsi" w:hAnsiTheme="minorHAnsi"/>
          <w:szCs w:val="30"/>
        </w:rPr>
      </w:pPr>
      <w:bookmarkStart w:id="78" w:name="_Toc446596717"/>
      <w:r>
        <w:rPr>
          <w:rFonts w:hint="eastAsia" w:asciiTheme="minorHAnsi" w:hAnsiTheme="minorHAnsi"/>
          <w:szCs w:val="30"/>
          <w:lang w:val="en-US" w:eastAsia="zh-CN"/>
        </w:rPr>
        <w:t xml:space="preserve">3.3.5 </w:t>
      </w:r>
      <w:r>
        <w:rPr>
          <w:rFonts w:asciiTheme="minorHAnsi" w:hAnsiTheme="minorHAnsi"/>
          <w:szCs w:val="30"/>
        </w:rPr>
        <w:t>USB Configuration</w:t>
      </w:r>
      <w:bookmarkEnd w:id="78"/>
    </w:p>
    <w:p>
      <w:pPr>
        <w:autoSpaceDE w:val="0"/>
        <w:autoSpaceDN w:val="0"/>
        <w:adjustRightInd w:val="0"/>
        <w:spacing w:after="0" w:line="240" w:lineRule="auto"/>
        <w:jc w:val="center"/>
        <w:rPr>
          <w:rFonts w:cs="Arial" w:asciiTheme="minorHAnsi" w:hAnsiTheme="minorHAnsi"/>
          <w:lang w:eastAsia="zh-CN"/>
        </w:rPr>
      </w:pPr>
    </w:p>
    <w:p>
      <w:pPr>
        <w:autoSpaceDE w:val="0"/>
        <w:autoSpaceDN w:val="0"/>
        <w:adjustRightInd w:val="0"/>
        <w:spacing w:after="0" w:line="240" w:lineRule="auto"/>
        <w:jc w:val="center"/>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746" name="图片 745" descr="40USB configura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5" descr="40USB configuration.BMP"/>
                    <pic:cNvPicPr>
                      <a:picLocks noChangeAspect="1"/>
                    </pic:cNvPicPr>
                  </pic:nvPicPr>
                  <pic:blipFill>
                    <a:blip r:embed="rId79"/>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lang w:eastAsia="zh-CN"/>
        </w:rPr>
      </w:pPr>
    </w:p>
    <w:p>
      <w:pPr>
        <w:autoSpaceDE w:val="0"/>
        <w:autoSpaceDN w:val="0"/>
        <w:adjustRightInd w:val="0"/>
        <w:spacing w:after="0" w:line="240" w:lineRule="auto"/>
        <w:jc w:val="center"/>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747" name="图片 746" descr="4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6" descr="41.BMP"/>
                    <pic:cNvPicPr>
                      <a:picLocks noChangeAspect="1"/>
                    </pic:cNvPicPr>
                  </pic:nvPicPr>
                  <pic:blipFill>
                    <a:blip r:embed="rId80"/>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lang w:eastAsia="zh-CN"/>
        </w:rPr>
      </w:pPr>
    </w:p>
    <w:p>
      <w:pPr>
        <w:autoSpaceDE w:val="0"/>
        <w:autoSpaceDN w:val="0"/>
        <w:adjustRightInd w:val="0"/>
        <w:spacing w:after="0" w:line="240" w:lineRule="auto"/>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748" name="图片 747" descr="4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7" descr="42.BMP"/>
                    <pic:cNvPicPr>
                      <a:picLocks noChangeAspect="1"/>
                    </pic:cNvPicPr>
                  </pic:nvPicPr>
                  <pic:blipFill>
                    <a:blip r:embed="rId81"/>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lang w:eastAsia="zh-CN"/>
        </w:rPr>
      </w:pPr>
    </w:p>
    <w:p>
      <w:pPr>
        <w:pStyle w:val="3"/>
        <w:spacing w:before="0"/>
        <w:jc w:val="both"/>
        <w:rPr>
          <w:rFonts w:asciiTheme="minorHAnsi" w:hAnsiTheme="minorHAnsi"/>
          <w:szCs w:val="30"/>
        </w:rPr>
      </w:pPr>
      <w:bookmarkStart w:id="79" w:name="_Toc446596718"/>
      <w:r>
        <w:rPr>
          <w:rFonts w:asciiTheme="minorHAnsi" w:hAnsiTheme="minorHAnsi"/>
          <w:szCs w:val="30"/>
        </w:rPr>
        <w:t>3.3.</w:t>
      </w:r>
      <w:r>
        <w:rPr>
          <w:rFonts w:hint="eastAsia" w:asciiTheme="minorHAnsi" w:hAnsiTheme="minorHAnsi"/>
          <w:szCs w:val="30"/>
          <w:lang w:val="en-US" w:eastAsia="zh-CN"/>
        </w:rPr>
        <w:t>6</w:t>
      </w:r>
      <w:r>
        <w:rPr>
          <w:rFonts w:asciiTheme="minorHAnsi" w:hAnsiTheme="minorHAnsi"/>
          <w:szCs w:val="30"/>
        </w:rPr>
        <w:t xml:space="preserve"> Super I/O Configuration</w:t>
      </w:r>
      <w:bookmarkEnd w:id="79"/>
    </w:p>
    <w:p>
      <w:pPr>
        <w:autoSpaceDE w:val="0"/>
        <w:autoSpaceDN w:val="0"/>
        <w:adjustRightInd w:val="0"/>
        <w:spacing w:after="0"/>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49" name="图片 748" descr="06SuperI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8" descr="06SuperIO.BMP"/>
                    <pic:cNvPicPr>
                      <a:picLocks noChangeAspect="1"/>
                    </pic:cNvPicPr>
                  </pic:nvPicPr>
                  <pic:blipFill>
                    <a:blip r:embed="rId82"/>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50" name="图片 749" descr="07COM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49" descr="07COM1.BMP"/>
                    <pic:cNvPicPr>
                      <a:picLocks noChangeAspect="1"/>
                    </pic:cNvPicPr>
                  </pic:nvPicPr>
                  <pic:blipFill>
                    <a:blip r:embed="rId83"/>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51" name="图片 750" descr="08COM1 Change Setting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0" descr="08COM1 Change Settings.BMP"/>
                    <pic:cNvPicPr>
                      <a:picLocks noChangeAspect="1"/>
                    </pic:cNvPicPr>
                  </pic:nvPicPr>
                  <pic:blipFill>
                    <a:blip r:embed="rId84"/>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52" name="图片 751" descr="09LP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1" descr="09LPT.BMP"/>
                    <pic:cNvPicPr>
                      <a:picLocks noChangeAspect="1"/>
                    </pic:cNvPicPr>
                  </pic:nvPicPr>
                  <pic:blipFill>
                    <a:blip r:embed="rId85"/>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53" name="图片 752" descr="10LPT parallel po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2" descr="10LPT parallel port.BMP"/>
                    <pic:cNvPicPr>
                      <a:picLocks noChangeAspect="1"/>
                    </pic:cNvPicPr>
                  </pic:nvPicPr>
                  <pic:blipFill>
                    <a:blip r:embed="rId86"/>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54" name="图片 753" descr="11LPT Change setting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53" descr="11LPT Change settings.BMP"/>
                    <pic:cNvPicPr>
                      <a:picLocks noChangeAspect="1"/>
                    </pic:cNvPicPr>
                  </pic:nvPicPr>
                  <pic:blipFill>
                    <a:blip r:embed="rId87"/>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55" name="图片 754" descr="12LPT device mo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54" descr="12LPT device mode.BMP"/>
                    <pic:cNvPicPr>
                      <a:picLocks noChangeAspect="1"/>
                    </pic:cNvPicPr>
                  </pic:nvPicPr>
                  <pic:blipFill>
                    <a:blip r:embed="rId88"/>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56" name="图片 755" descr="13Watch do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5" descr="13Watch dog.BMP"/>
                    <pic:cNvPicPr>
                      <a:picLocks noChangeAspect="1"/>
                    </pic:cNvPicPr>
                  </pic:nvPicPr>
                  <pic:blipFill>
                    <a:blip r:embed="rId89"/>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lang w:eastAsia="zh-CN"/>
        </w:rPr>
      </w:pPr>
    </w:p>
    <w:p>
      <w:pPr>
        <w:pStyle w:val="79"/>
        <w:numPr>
          <w:ilvl w:val="0"/>
          <w:numId w:val="13"/>
        </w:numPr>
        <w:autoSpaceDE w:val="0"/>
        <w:autoSpaceDN w:val="0"/>
        <w:adjustRightInd w:val="0"/>
        <w:ind w:left="0" w:firstLine="0" w:firstLineChars="0"/>
        <w:rPr>
          <w:rFonts w:cs="Arial" w:asciiTheme="minorHAnsi" w:hAnsiTheme="minorHAnsi"/>
          <w:b/>
          <w:bCs/>
        </w:rPr>
      </w:pPr>
      <w:r>
        <w:rPr>
          <w:rFonts w:cs="Arial" w:asciiTheme="minorHAnsi" w:hAnsiTheme="minorHAnsi"/>
          <w:b/>
          <w:bCs/>
        </w:rPr>
        <w:t>Device settings</w:t>
      </w:r>
    </w:p>
    <w:p>
      <w:pPr>
        <w:autoSpaceDE w:val="0"/>
        <w:autoSpaceDN w:val="0"/>
        <w:adjustRightInd w:val="0"/>
        <w:spacing w:after="0" w:line="240" w:lineRule="auto"/>
        <w:ind w:left="444" w:leftChars="202"/>
        <w:jc w:val="both"/>
        <w:rPr>
          <w:rFonts w:cs="Arial" w:asciiTheme="minorHAnsi" w:hAnsiTheme="minorHAnsi"/>
        </w:rPr>
      </w:pPr>
      <w:r>
        <w:rPr>
          <w:rFonts w:cs="Arial" w:asciiTheme="minorHAnsi" w:hAnsiTheme="minorHAnsi"/>
        </w:rPr>
        <w:t xml:space="preserve">This item </w:t>
      </w:r>
      <w:r>
        <w:rPr>
          <w:rFonts w:cs="Arial" w:asciiTheme="minorHAnsi" w:hAnsiTheme="minorHAnsi"/>
          <w:lang w:eastAsia="zh-CN"/>
        </w:rPr>
        <w:t>shows</w:t>
      </w:r>
      <w:r>
        <w:rPr>
          <w:rFonts w:cs="Arial" w:asciiTheme="minorHAnsi" w:hAnsiTheme="minorHAnsi"/>
        </w:rPr>
        <w:t xml:space="preserve"> you</w:t>
      </w:r>
      <w:r>
        <w:rPr>
          <w:rFonts w:cs="Arial" w:asciiTheme="minorHAnsi" w:hAnsiTheme="minorHAnsi"/>
          <w:lang w:eastAsia="zh-CN"/>
        </w:rPr>
        <w:t xml:space="preserve"> the</w:t>
      </w:r>
      <w:r>
        <w:rPr>
          <w:rFonts w:cs="Arial" w:asciiTheme="minorHAnsi" w:hAnsiTheme="minorHAnsi"/>
        </w:rPr>
        <w:t xml:space="preserve"> serial port1 ~ port</w:t>
      </w:r>
      <w:r>
        <w:rPr>
          <w:rFonts w:cs="Arial" w:asciiTheme="minorHAnsi" w:hAnsiTheme="minorHAnsi"/>
          <w:lang w:eastAsia="zh-CN"/>
        </w:rPr>
        <w:t>12</w:t>
      </w:r>
      <w:r>
        <w:rPr>
          <w:rFonts w:cs="Arial" w:asciiTheme="minorHAnsi" w:hAnsiTheme="minorHAnsi"/>
        </w:rPr>
        <w:t xml:space="preserve"> of base addresses.</w:t>
      </w:r>
    </w:p>
    <w:p>
      <w:pPr>
        <w:pStyle w:val="79"/>
        <w:numPr>
          <w:ilvl w:val="0"/>
          <w:numId w:val="13"/>
        </w:numPr>
        <w:autoSpaceDE w:val="0"/>
        <w:autoSpaceDN w:val="0"/>
        <w:adjustRightInd w:val="0"/>
        <w:ind w:left="0" w:firstLine="4" w:firstLineChars="2"/>
        <w:rPr>
          <w:rFonts w:cs="Arial" w:asciiTheme="minorHAnsi" w:hAnsiTheme="minorHAnsi"/>
          <w:b/>
          <w:bCs/>
        </w:rPr>
      </w:pPr>
      <w:r>
        <w:rPr>
          <w:rFonts w:cs="Arial" w:asciiTheme="minorHAnsi" w:hAnsiTheme="minorHAnsi"/>
          <w:b/>
          <w:bCs/>
        </w:rPr>
        <w:t>Serial Port1- Port12 IRQ</w:t>
      </w:r>
    </w:p>
    <w:p>
      <w:pPr>
        <w:autoSpaceDE w:val="0"/>
        <w:autoSpaceDN w:val="0"/>
        <w:adjustRightInd w:val="0"/>
        <w:spacing w:after="0" w:line="240" w:lineRule="auto"/>
        <w:ind w:left="444" w:leftChars="202"/>
        <w:jc w:val="both"/>
        <w:rPr>
          <w:rFonts w:cs="Arial" w:asciiTheme="minorHAnsi" w:hAnsiTheme="minorHAnsi"/>
          <w:lang w:eastAsia="zh-CN"/>
        </w:rPr>
      </w:pPr>
      <w:r>
        <w:rPr>
          <w:rFonts w:cs="Arial" w:asciiTheme="minorHAnsi" w:hAnsiTheme="minorHAnsi"/>
        </w:rPr>
        <w:t>This item allows you to select serial port1 ~ port</w:t>
      </w:r>
      <w:r>
        <w:rPr>
          <w:rFonts w:cs="Arial" w:asciiTheme="minorHAnsi" w:hAnsiTheme="minorHAnsi"/>
          <w:lang w:eastAsia="zh-CN"/>
        </w:rPr>
        <w:t>12</w:t>
      </w:r>
      <w:r>
        <w:rPr>
          <w:rFonts w:cs="Arial" w:asciiTheme="minorHAnsi" w:hAnsiTheme="minorHAnsi"/>
        </w:rPr>
        <w:t xml:space="preserve"> of IRQ.</w:t>
      </w:r>
    </w:p>
    <w:p>
      <w:pPr>
        <w:pStyle w:val="79"/>
        <w:numPr>
          <w:ilvl w:val="0"/>
          <w:numId w:val="13"/>
        </w:numPr>
        <w:autoSpaceDE w:val="0"/>
        <w:autoSpaceDN w:val="0"/>
        <w:adjustRightInd w:val="0"/>
        <w:ind w:left="0" w:firstLine="0" w:firstLineChars="0"/>
        <w:rPr>
          <w:rFonts w:cs="Arial" w:asciiTheme="minorHAnsi" w:hAnsiTheme="minorHAnsi"/>
          <w:b/>
          <w:bCs/>
        </w:rPr>
      </w:pPr>
      <w:r>
        <w:rPr>
          <w:rFonts w:cs="Arial" w:asciiTheme="minorHAnsi" w:hAnsiTheme="minorHAnsi"/>
          <w:b/>
          <w:bCs/>
        </w:rPr>
        <w:t>GPIO Setting</w:t>
      </w:r>
    </w:p>
    <w:p>
      <w:pPr>
        <w:spacing w:after="0" w:line="240" w:lineRule="auto"/>
        <w:ind w:left="420"/>
        <w:jc w:val="both"/>
        <w:rPr>
          <w:rFonts w:cs="Arial" w:asciiTheme="minorHAnsi" w:hAnsiTheme="minorHAnsi"/>
          <w:b/>
          <w:bCs/>
          <w:sz w:val="28"/>
          <w:szCs w:val="28"/>
        </w:rPr>
      </w:pPr>
      <w:r>
        <w:rPr>
          <w:rFonts w:cs="Arial" w:asciiTheme="minorHAnsi" w:hAnsiTheme="minorHAnsi"/>
          <w:lang w:eastAsia="zh-CN"/>
        </w:rPr>
        <w:t xml:space="preserve">These 6bit GPIO are extracted from SIO, but the M/B </w:t>
      </w:r>
      <w:r>
        <w:rPr>
          <w:rFonts w:hint="eastAsia" w:cs="Arial" w:asciiTheme="minorHAnsi" w:hAnsiTheme="minorHAnsi"/>
          <w:lang w:eastAsia="zh-CN"/>
        </w:rPr>
        <w:t>eBOX-3310</w:t>
      </w:r>
      <w:r>
        <w:rPr>
          <w:rFonts w:cs="Arial" w:asciiTheme="minorHAnsi" w:hAnsiTheme="minorHAnsi"/>
          <w:lang w:eastAsia="zh-CN"/>
        </w:rPr>
        <w:t xml:space="preserve"> does NOT lead out this function, so this configuration is invalid.</w:t>
      </w:r>
    </w:p>
    <w:p>
      <w:pPr>
        <w:pStyle w:val="3"/>
        <w:spacing w:before="0"/>
        <w:jc w:val="both"/>
        <w:rPr>
          <w:rFonts w:asciiTheme="minorHAnsi" w:hAnsiTheme="minorHAnsi"/>
          <w:szCs w:val="30"/>
        </w:rPr>
      </w:pPr>
      <w:bookmarkStart w:id="80" w:name="_Toc446596719"/>
      <w:r>
        <w:rPr>
          <w:rFonts w:asciiTheme="minorHAnsi" w:hAnsiTheme="minorHAnsi"/>
          <w:szCs w:val="30"/>
        </w:rPr>
        <w:t>3.3.</w:t>
      </w:r>
      <w:r>
        <w:rPr>
          <w:rFonts w:hint="eastAsia" w:asciiTheme="minorHAnsi" w:hAnsiTheme="minorHAnsi"/>
          <w:szCs w:val="30"/>
          <w:lang w:val="en-US" w:eastAsia="zh-CN"/>
        </w:rPr>
        <w:t>7</w:t>
      </w:r>
      <w:r>
        <w:rPr>
          <w:rFonts w:asciiTheme="minorHAnsi" w:hAnsiTheme="minorHAnsi"/>
          <w:szCs w:val="30"/>
        </w:rPr>
        <w:t xml:space="preserve"> PC Health Status</w:t>
      </w:r>
      <w:bookmarkEnd w:id="80"/>
    </w:p>
    <w:p>
      <w:pPr>
        <w:autoSpaceDE w:val="0"/>
        <w:autoSpaceDN w:val="0"/>
        <w:adjustRightInd w:val="0"/>
        <w:spacing w:after="0" w:line="240" w:lineRule="auto"/>
        <w:jc w:val="center"/>
        <w:rPr>
          <w:rFonts w:cs="Arial" w:asciiTheme="minorHAnsi" w:hAnsiTheme="minorHAnsi"/>
          <w:b/>
          <w:bCs/>
          <w:lang w:eastAsia="zh-CN"/>
        </w:rPr>
      </w:pPr>
    </w:p>
    <w:p>
      <w:pPr>
        <w:autoSpaceDE w:val="0"/>
        <w:autoSpaceDN w:val="0"/>
        <w:adjustRightInd w:val="0"/>
        <w:spacing w:after="0" w:line="240" w:lineRule="auto"/>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57" name="图片 756" descr="14PC Health Statu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6" descr="14PC Health Status.BMP"/>
                    <pic:cNvPicPr>
                      <a:picLocks noChangeAspect="1"/>
                    </pic:cNvPicPr>
                  </pic:nvPicPr>
                  <pic:blipFill>
                    <a:blip r:embed="rId90"/>
                    <a:stretch>
                      <a:fillRect/>
                    </a:stretch>
                  </pic:blipFill>
                  <pic:spPr>
                    <a:xfrm>
                      <a:off x="0" y="0"/>
                      <a:ext cx="5274310" cy="3956050"/>
                    </a:xfrm>
                    <a:prstGeom prst="rect">
                      <a:avLst/>
                    </a:prstGeom>
                  </pic:spPr>
                </pic:pic>
              </a:graphicData>
            </a:graphic>
          </wp:inline>
        </w:drawing>
      </w:r>
    </w:p>
    <w:p>
      <w:pPr>
        <w:spacing w:after="0" w:line="240" w:lineRule="auto"/>
        <w:rPr>
          <w:rFonts w:cs="Arial" w:asciiTheme="minorHAnsi" w:hAnsiTheme="minorHAnsi"/>
          <w:b/>
          <w:bCs/>
          <w:lang w:eastAsia="zh-CN"/>
        </w:rPr>
      </w:pPr>
      <w:r>
        <w:rPr>
          <w:rFonts w:cs="Arial" w:asciiTheme="minorHAnsi" w:hAnsiTheme="minorHAnsi"/>
          <w:b/>
          <w:bCs/>
          <w:lang w:eastAsia="zh-CN"/>
        </w:rPr>
        <w:br w:type="page"/>
      </w:r>
    </w:p>
    <w:p>
      <w:pPr>
        <w:pStyle w:val="3"/>
        <w:numPr>
          <w:ilvl w:val="0"/>
          <w:numId w:val="0"/>
        </w:numPr>
        <w:spacing w:before="0" w:line="240" w:lineRule="auto"/>
        <w:ind w:leftChars="0"/>
        <w:jc w:val="both"/>
        <w:rPr>
          <w:rFonts w:asciiTheme="minorHAnsi" w:hAnsiTheme="minorHAnsi"/>
          <w:szCs w:val="30"/>
        </w:rPr>
      </w:pPr>
      <w:bookmarkStart w:id="81" w:name="_Toc446596720"/>
      <w:r>
        <w:rPr>
          <w:rFonts w:hint="eastAsia" w:asciiTheme="minorHAnsi" w:hAnsiTheme="minorHAnsi"/>
          <w:szCs w:val="30"/>
          <w:lang w:val="en-US" w:eastAsia="zh-CN"/>
        </w:rPr>
        <w:t xml:space="preserve">3.3.8 </w:t>
      </w:r>
      <w:r>
        <w:rPr>
          <w:rFonts w:asciiTheme="minorHAnsi" w:hAnsiTheme="minorHAnsi"/>
          <w:szCs w:val="30"/>
        </w:rPr>
        <w:t>Display</w:t>
      </w:r>
      <w:r>
        <w:rPr>
          <w:rFonts w:hint="eastAsia" w:asciiTheme="minorHAnsi" w:hAnsiTheme="minorHAnsi"/>
          <w:szCs w:val="30"/>
        </w:rPr>
        <w:t xml:space="preserve"> </w:t>
      </w:r>
      <w:r>
        <w:rPr>
          <w:rFonts w:asciiTheme="minorHAnsi" w:hAnsiTheme="minorHAnsi"/>
          <w:szCs w:val="30"/>
        </w:rPr>
        <w:t>configuration</w:t>
      </w:r>
      <w:bookmarkEnd w:id="81"/>
    </w:p>
    <w:p>
      <w:pPr>
        <w:autoSpaceDE w:val="0"/>
        <w:autoSpaceDN w:val="0"/>
        <w:adjustRightInd w:val="0"/>
        <w:spacing w:after="0"/>
        <w:jc w:val="center"/>
        <w:rPr>
          <w:rFonts w:cs="Arial" w:asciiTheme="minorHAnsi" w:hAnsiTheme="minorHAnsi"/>
          <w:b/>
          <w:bCs/>
          <w:lang w:eastAsia="zh-CN"/>
        </w:rPr>
      </w:pPr>
    </w:p>
    <w:p>
      <w:pPr>
        <w:autoSpaceDE w:val="0"/>
        <w:autoSpaceDN w:val="0"/>
        <w:adjustRightInd w:val="0"/>
        <w:spacing w:after="0"/>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58" name="图片 757" descr="18Display configura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57" descr="18Display configuration.BMP"/>
                    <pic:cNvPicPr>
                      <a:picLocks noChangeAspect="1"/>
                    </pic:cNvPicPr>
                  </pic:nvPicPr>
                  <pic:blipFill>
                    <a:blip r:embed="rId91"/>
                    <a:stretch>
                      <a:fillRect/>
                    </a:stretch>
                  </pic:blipFill>
                  <pic:spPr>
                    <a:xfrm>
                      <a:off x="0" y="0"/>
                      <a:ext cx="5274310" cy="3956050"/>
                    </a:xfrm>
                    <a:prstGeom prst="rect">
                      <a:avLst/>
                    </a:prstGeom>
                  </pic:spPr>
                </pic:pic>
              </a:graphicData>
            </a:graphic>
          </wp:inline>
        </w:drawing>
      </w:r>
      <w:r>
        <w:rPr>
          <w:rFonts w:cs="Arial" w:asciiTheme="minorHAnsi" w:hAnsiTheme="minorHAnsi"/>
          <w:b/>
          <w:bCs/>
          <w:lang w:eastAsia="zh-CN"/>
        </w:rPr>
        <w:drawing>
          <wp:inline distT="0" distB="0" distL="0" distR="0">
            <wp:extent cx="5274310" cy="3956050"/>
            <wp:effectExtent l="19050" t="0" r="2540" b="0"/>
            <wp:docPr id="759" name="图片 758" descr="19DVM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8" descr="19DVMT.BMP"/>
                    <pic:cNvPicPr>
                      <a:picLocks noChangeAspect="1"/>
                    </pic:cNvPicPr>
                  </pic:nvPicPr>
                  <pic:blipFill>
                    <a:blip r:embed="rId92"/>
                    <a:stretch>
                      <a:fillRect/>
                    </a:stretch>
                  </pic:blipFill>
                  <pic:spPr>
                    <a:xfrm>
                      <a:off x="0" y="0"/>
                      <a:ext cx="5274310" cy="3956050"/>
                    </a:xfrm>
                    <a:prstGeom prst="rect">
                      <a:avLst/>
                    </a:prstGeom>
                  </pic:spPr>
                </pic:pic>
              </a:graphicData>
            </a:graphic>
          </wp:inline>
        </w:drawing>
      </w:r>
      <w:r>
        <w:rPr>
          <w:rFonts w:cs="Arial" w:asciiTheme="minorHAnsi" w:hAnsiTheme="minorHAnsi"/>
          <w:b/>
          <w:bCs/>
          <w:lang w:eastAsia="zh-CN"/>
        </w:rPr>
        <w:drawing>
          <wp:inline distT="0" distB="0" distL="0" distR="0">
            <wp:extent cx="5274310" cy="3956050"/>
            <wp:effectExtent l="19050" t="0" r="2540" b="0"/>
            <wp:docPr id="760" name="图片 759" descr="20DVMT total Gfx setting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59" descr="20DVMT total Gfx settings.BMP"/>
                    <pic:cNvPicPr>
                      <a:picLocks noChangeAspect="1"/>
                    </pic:cNvPicPr>
                  </pic:nvPicPr>
                  <pic:blipFill>
                    <a:blip r:embed="rId93"/>
                    <a:stretch>
                      <a:fillRect/>
                    </a:stretch>
                  </pic:blipFill>
                  <pic:spPr>
                    <a:xfrm>
                      <a:off x="0" y="0"/>
                      <a:ext cx="5274310" cy="3956050"/>
                    </a:xfrm>
                    <a:prstGeom prst="rect">
                      <a:avLst/>
                    </a:prstGeom>
                  </pic:spPr>
                </pic:pic>
              </a:graphicData>
            </a:graphic>
          </wp:inline>
        </w:drawing>
      </w:r>
      <w:r>
        <w:rPr>
          <w:rFonts w:cs="Arial" w:asciiTheme="minorHAnsi" w:hAnsiTheme="minorHAnsi"/>
          <w:b/>
          <w:bCs/>
          <w:lang w:eastAsia="zh-CN"/>
        </w:rPr>
        <w:drawing>
          <wp:inline distT="0" distB="0" distL="0" distR="0">
            <wp:extent cx="5274310" cy="3956050"/>
            <wp:effectExtent l="19050" t="0" r="2540" b="0"/>
            <wp:docPr id="761" name="图片 760" descr="21Apen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0" descr="21Apenture.BMP"/>
                    <pic:cNvPicPr>
                      <a:picLocks noChangeAspect="1"/>
                    </pic:cNvPicPr>
                  </pic:nvPicPr>
                  <pic:blipFill>
                    <a:blip r:embed="rId94"/>
                    <a:stretch>
                      <a:fillRect/>
                    </a:stretch>
                  </pic:blipFill>
                  <pic:spPr>
                    <a:xfrm>
                      <a:off x="0" y="0"/>
                      <a:ext cx="5274310" cy="3956050"/>
                    </a:xfrm>
                    <a:prstGeom prst="rect">
                      <a:avLst/>
                    </a:prstGeom>
                  </pic:spPr>
                </pic:pic>
              </a:graphicData>
            </a:graphic>
          </wp:inline>
        </w:drawing>
      </w:r>
      <w:r>
        <w:rPr>
          <w:rFonts w:cs="Arial" w:asciiTheme="minorHAnsi" w:hAnsiTheme="minorHAnsi"/>
          <w:b/>
          <w:bCs/>
          <w:lang w:eastAsia="zh-CN"/>
        </w:rPr>
        <w:drawing>
          <wp:inline distT="0" distB="0" distL="0" distR="0">
            <wp:extent cx="5274310" cy="3956050"/>
            <wp:effectExtent l="19050" t="0" r="2540" b="0"/>
            <wp:docPr id="762" name="图片 761" descr="22GT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61" descr="22GTT.BMP"/>
                    <pic:cNvPicPr>
                      <a:picLocks noChangeAspect="1"/>
                    </pic:cNvPicPr>
                  </pic:nvPicPr>
                  <pic:blipFill>
                    <a:blip r:embed="rId95"/>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ind w:firstLine="420"/>
        <w:jc w:val="both"/>
        <w:rPr>
          <w:rFonts w:cs="Arial" w:asciiTheme="minorHAnsi" w:hAnsiTheme="minorHAnsi"/>
          <w:b/>
          <w:bCs/>
          <w:lang w:eastAsia="zh-CN"/>
        </w:rPr>
      </w:pPr>
      <w:r>
        <w:rPr>
          <w:rFonts w:cs="Arial" w:asciiTheme="minorHAnsi" w:hAnsiTheme="minorHAnsi"/>
          <w:b/>
          <w:bCs/>
        </w:rPr>
        <w:t xml:space="preserve">Figure </w:t>
      </w:r>
      <w:r>
        <w:rPr>
          <w:rFonts w:cs="Arial" w:asciiTheme="minorHAnsi" w:hAnsiTheme="minorHAnsi"/>
          <w:b/>
          <w:bCs/>
          <w:lang w:eastAsia="zh-CN"/>
        </w:rPr>
        <w:t>3</w:t>
      </w:r>
      <w:r>
        <w:rPr>
          <w:rFonts w:cs="Arial" w:asciiTheme="minorHAnsi" w:hAnsiTheme="minorHAnsi"/>
          <w:b/>
          <w:bCs/>
        </w:rPr>
        <w:t>-12</w:t>
      </w:r>
      <w:r>
        <w:rPr>
          <w:rFonts w:cs="Arial" w:asciiTheme="minorHAnsi" w:hAnsiTheme="minorHAnsi"/>
          <w:b/>
          <w:bCs/>
          <w:lang w:eastAsia="zh-CN"/>
        </w:rPr>
        <w:t>Display</w:t>
      </w:r>
      <w:r>
        <w:rPr>
          <w:rFonts w:cs="Arial" w:asciiTheme="minorHAnsi" w:hAnsiTheme="minorHAnsi"/>
          <w:b/>
          <w:bCs/>
        </w:rPr>
        <w:t>Configuration</w:t>
      </w:r>
    </w:p>
    <w:p>
      <w:pPr>
        <w:autoSpaceDE w:val="0"/>
        <w:autoSpaceDN w:val="0"/>
        <w:adjustRightInd w:val="0"/>
        <w:spacing w:after="0" w:line="240" w:lineRule="auto"/>
        <w:jc w:val="both"/>
        <w:rPr>
          <w:rFonts w:cs="Arial" w:asciiTheme="minorHAnsi" w:hAnsiTheme="minorHAnsi"/>
          <w:b/>
          <w:bCs/>
          <w:lang w:eastAsia="zh-CN"/>
        </w:rPr>
      </w:pPr>
    </w:p>
    <w:p>
      <w:pPr>
        <w:pStyle w:val="79"/>
        <w:widowControl/>
        <w:numPr>
          <w:ilvl w:val="0"/>
          <w:numId w:val="13"/>
        </w:numPr>
        <w:autoSpaceDE w:val="0"/>
        <w:autoSpaceDN w:val="0"/>
        <w:adjustRightInd w:val="0"/>
        <w:ind w:firstLineChars="0"/>
        <w:contextualSpacing/>
        <w:rPr>
          <w:rFonts w:eastAsia="微软雅黑" w:cs="Arial" w:asciiTheme="minorHAnsi" w:hAnsiTheme="minorHAnsi"/>
          <w:bCs/>
          <w:kern w:val="0"/>
          <w:sz w:val="22"/>
          <w:szCs w:val="22"/>
          <w:lang w:eastAsia="en-US"/>
        </w:rPr>
      </w:pPr>
      <w:r>
        <w:rPr>
          <w:rFonts w:eastAsia="微软雅黑" w:cs="Arial" w:asciiTheme="minorHAnsi" w:hAnsiTheme="minorHAnsi"/>
          <w:bCs/>
          <w:kern w:val="0"/>
          <w:sz w:val="22"/>
          <w:szCs w:val="22"/>
          <w:lang w:eastAsia="en-US"/>
        </w:rPr>
        <w:t>This selection item mainly for display application configuration.</w:t>
      </w:r>
    </w:p>
    <w:p>
      <w:pPr>
        <w:spacing w:after="0" w:line="240" w:lineRule="auto"/>
        <w:rPr>
          <w:rFonts w:cs="Arial" w:asciiTheme="minorHAnsi" w:hAnsiTheme="minorHAnsi"/>
          <w:bCs/>
        </w:rPr>
      </w:pPr>
      <w:r>
        <w:rPr>
          <w:rFonts w:cs="Arial" w:asciiTheme="minorHAnsi" w:hAnsiTheme="minorHAnsi"/>
          <w:bCs/>
        </w:rPr>
        <w:br w:type="page"/>
      </w:r>
    </w:p>
    <w:p>
      <w:pPr>
        <w:pStyle w:val="79"/>
        <w:widowControl/>
        <w:autoSpaceDE w:val="0"/>
        <w:autoSpaceDN w:val="0"/>
        <w:adjustRightInd w:val="0"/>
        <w:ind w:left="420" w:firstLine="0" w:firstLineChars="0"/>
        <w:contextualSpacing/>
        <w:rPr>
          <w:rFonts w:eastAsia="微软雅黑" w:cs="Arial" w:asciiTheme="minorHAnsi" w:hAnsiTheme="minorHAnsi"/>
          <w:bCs/>
          <w:kern w:val="0"/>
          <w:sz w:val="22"/>
          <w:szCs w:val="22"/>
          <w:lang w:eastAsia="en-US"/>
        </w:rPr>
      </w:pPr>
    </w:p>
    <w:p>
      <w:pPr>
        <w:autoSpaceDE w:val="0"/>
        <w:autoSpaceDN w:val="0"/>
        <w:adjustRightInd w:val="0"/>
        <w:spacing w:after="0" w:line="14" w:lineRule="exact"/>
        <w:jc w:val="both"/>
        <w:rPr>
          <w:rFonts w:cs="Arial" w:asciiTheme="minorHAnsi" w:hAnsiTheme="minorHAnsi"/>
          <w:b/>
          <w:bCs/>
          <w:sz w:val="36"/>
          <w:szCs w:val="36"/>
          <w:lang w:eastAsia="zh-CN"/>
        </w:rPr>
      </w:pPr>
    </w:p>
    <w:p>
      <w:pPr>
        <w:pStyle w:val="3"/>
        <w:numPr>
          <w:ilvl w:val="0"/>
          <w:numId w:val="0"/>
        </w:numPr>
        <w:spacing w:before="0" w:line="240" w:lineRule="auto"/>
        <w:ind w:leftChars="0"/>
        <w:jc w:val="both"/>
        <w:rPr>
          <w:rFonts w:asciiTheme="minorHAnsi" w:hAnsiTheme="minorHAnsi"/>
          <w:szCs w:val="30"/>
        </w:rPr>
      </w:pPr>
      <w:bookmarkStart w:id="82" w:name="_Toc446596721"/>
      <w:r>
        <w:rPr>
          <w:rFonts w:hint="eastAsia" w:asciiTheme="minorHAnsi" w:hAnsiTheme="minorHAnsi"/>
          <w:szCs w:val="30"/>
          <w:lang w:val="en-US" w:eastAsia="zh-CN"/>
        </w:rPr>
        <w:t xml:space="preserve">3.3.9 </w:t>
      </w:r>
      <w:r>
        <w:rPr>
          <w:rFonts w:asciiTheme="minorHAnsi" w:hAnsiTheme="minorHAnsi"/>
          <w:szCs w:val="30"/>
        </w:rPr>
        <w:t>Restore AC Power LOSS Configuration</w:t>
      </w:r>
      <w:bookmarkEnd w:id="82"/>
    </w:p>
    <w:p>
      <w:pPr>
        <w:spacing w:after="0"/>
        <w:jc w:val="center"/>
        <w:rPr>
          <w:rFonts w:cs="Arial" w:asciiTheme="minorHAnsi" w:hAnsiTheme="minorHAnsi"/>
          <w:lang w:eastAsia="zh-CN"/>
        </w:rPr>
      </w:pPr>
    </w:p>
    <w:p>
      <w:pPr>
        <w:spacing w:after="0"/>
        <w:jc w:val="center"/>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763" name="图片 762" descr="15Power on Settings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762" descr="15Power on Settings 1.BMP"/>
                    <pic:cNvPicPr>
                      <a:picLocks noChangeAspect="1"/>
                    </pic:cNvPicPr>
                  </pic:nvPicPr>
                  <pic:blipFill>
                    <a:blip r:embed="rId96"/>
                    <a:stretch>
                      <a:fillRect/>
                    </a:stretch>
                  </pic:blipFill>
                  <pic:spPr>
                    <a:xfrm>
                      <a:off x="0" y="0"/>
                      <a:ext cx="5274310" cy="3956050"/>
                    </a:xfrm>
                    <a:prstGeom prst="rect">
                      <a:avLst/>
                    </a:prstGeom>
                  </pic:spPr>
                </pic:pic>
              </a:graphicData>
            </a:graphic>
          </wp:inline>
        </w:drawing>
      </w:r>
    </w:p>
    <w:p>
      <w:pPr>
        <w:spacing w:after="0"/>
        <w:jc w:val="center"/>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764" name="图片 763" descr="16Power on settings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763" descr="16Power on settings 2.BMP"/>
                    <pic:cNvPicPr>
                      <a:picLocks noChangeAspect="1"/>
                    </pic:cNvPicPr>
                  </pic:nvPicPr>
                  <pic:blipFill>
                    <a:blip r:embed="rId97"/>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lang w:eastAsia="zh-CN"/>
        </w:rPr>
      </w:pPr>
    </w:p>
    <w:p>
      <w:pPr>
        <w:pStyle w:val="79"/>
        <w:widowControl/>
        <w:autoSpaceDE w:val="0"/>
        <w:autoSpaceDN w:val="0"/>
        <w:adjustRightInd w:val="0"/>
        <w:ind w:firstLine="0" w:firstLineChars="0"/>
        <w:contextualSpacing/>
        <w:rPr>
          <w:rFonts w:cs="Arial" w:asciiTheme="minorHAnsi" w:hAnsiTheme="minorHAnsi"/>
          <w:bCs/>
          <w:color w:val="000000"/>
          <w:sz w:val="22"/>
          <w:szCs w:val="22"/>
        </w:rPr>
      </w:pPr>
      <w:r>
        <w:rPr>
          <w:rFonts w:cs="Arial" w:asciiTheme="minorHAnsi" w:hAnsiTheme="minorHAnsi"/>
          <w:b/>
          <w:bCs/>
          <w:color w:val="000000"/>
          <w:sz w:val="22"/>
          <w:szCs w:val="22"/>
        </w:rPr>
        <w:t>Power OFF: </w:t>
      </w:r>
      <w:r>
        <w:rPr>
          <w:rFonts w:cs="Arial" w:asciiTheme="minorHAnsi" w:hAnsiTheme="minorHAnsi"/>
          <w:bCs/>
          <w:color w:val="000000"/>
          <w:sz w:val="22"/>
          <w:szCs w:val="22"/>
        </w:rPr>
        <w:t>After accidental power-off, the device won't automatically boot-up when power-on again. </w:t>
      </w:r>
    </w:p>
    <w:p>
      <w:pPr>
        <w:pStyle w:val="79"/>
        <w:widowControl/>
        <w:autoSpaceDE w:val="0"/>
        <w:autoSpaceDN w:val="0"/>
        <w:adjustRightInd w:val="0"/>
        <w:ind w:firstLine="0" w:firstLineChars="0"/>
        <w:contextualSpacing/>
        <w:rPr>
          <w:rFonts w:cs="Arial" w:asciiTheme="minorHAnsi" w:hAnsiTheme="minorHAnsi"/>
          <w:bCs/>
          <w:color w:val="000000"/>
          <w:sz w:val="22"/>
          <w:szCs w:val="22"/>
        </w:rPr>
      </w:pPr>
      <w:r>
        <w:rPr>
          <w:rFonts w:cs="Arial" w:asciiTheme="minorHAnsi" w:hAnsiTheme="minorHAnsi"/>
          <w:b/>
          <w:bCs/>
          <w:color w:val="000000"/>
          <w:sz w:val="22"/>
          <w:szCs w:val="22"/>
        </w:rPr>
        <w:t>Power ON: </w:t>
      </w:r>
      <w:r>
        <w:rPr>
          <w:rFonts w:cs="Arial" w:asciiTheme="minorHAnsi" w:hAnsiTheme="minorHAnsi"/>
          <w:bCs/>
          <w:color w:val="000000"/>
          <w:sz w:val="22"/>
          <w:szCs w:val="22"/>
        </w:rPr>
        <w:t>After accidental power-off, the device will automatically boot-up when power-on again. </w:t>
      </w:r>
    </w:p>
    <w:p>
      <w:pPr>
        <w:pStyle w:val="79"/>
        <w:widowControl/>
        <w:autoSpaceDE w:val="0"/>
        <w:autoSpaceDN w:val="0"/>
        <w:adjustRightInd w:val="0"/>
        <w:ind w:firstLine="0" w:firstLineChars="0"/>
        <w:contextualSpacing/>
        <w:rPr>
          <w:rFonts w:cs="Arial" w:asciiTheme="minorHAnsi" w:hAnsiTheme="minorHAnsi"/>
          <w:bCs/>
          <w:color w:val="000000"/>
          <w:sz w:val="22"/>
          <w:szCs w:val="22"/>
        </w:rPr>
      </w:pPr>
      <w:r>
        <w:rPr>
          <w:rFonts w:cs="Arial" w:asciiTheme="minorHAnsi" w:hAnsiTheme="minorHAnsi"/>
          <w:b/>
          <w:bCs/>
          <w:color w:val="000000"/>
          <w:sz w:val="22"/>
          <w:szCs w:val="22"/>
        </w:rPr>
        <w:t>Last State: </w:t>
      </w:r>
      <w:r>
        <w:rPr>
          <w:rFonts w:cs="Arial" w:asciiTheme="minorHAnsi" w:hAnsiTheme="minorHAnsi"/>
          <w:bCs/>
          <w:color w:val="000000"/>
          <w:sz w:val="22"/>
          <w:szCs w:val="22"/>
        </w:rPr>
        <w:t>After accidental power-off, the device will recover to the state of the former state before power-off. i.e.: If the former state is "Power On", then the device will automatically boot-up when power-on again; if the former state is "Power off", then the</w:t>
      </w:r>
    </w:p>
    <w:p>
      <w:pPr>
        <w:pStyle w:val="79"/>
        <w:widowControl/>
        <w:autoSpaceDE w:val="0"/>
        <w:autoSpaceDN w:val="0"/>
        <w:adjustRightInd w:val="0"/>
        <w:ind w:firstLine="0" w:firstLineChars="0"/>
        <w:contextualSpacing/>
        <w:rPr>
          <w:rFonts w:cs="Arial" w:asciiTheme="minorHAnsi" w:hAnsiTheme="minorHAnsi"/>
          <w:bCs/>
          <w:color w:val="000000"/>
          <w:sz w:val="22"/>
          <w:szCs w:val="22"/>
        </w:rPr>
      </w:pPr>
      <w:r>
        <w:rPr>
          <w:rFonts w:cs="Arial" w:asciiTheme="minorHAnsi" w:hAnsiTheme="minorHAnsi"/>
          <w:bCs/>
          <w:color w:val="000000"/>
          <w:sz w:val="22"/>
          <w:szCs w:val="22"/>
        </w:rPr>
        <w:t> device will remain power-off when the power- on again.</w:t>
      </w:r>
    </w:p>
    <w:p>
      <w:pPr>
        <w:tabs>
          <w:tab w:val="left" w:pos="1185"/>
        </w:tabs>
        <w:spacing w:after="0"/>
        <w:jc w:val="both"/>
        <w:rPr>
          <w:rFonts w:cs="Arial" w:asciiTheme="minorHAnsi" w:hAnsiTheme="minorHAnsi"/>
          <w:lang w:eastAsia="zh-CN"/>
        </w:rPr>
      </w:pPr>
    </w:p>
    <w:p>
      <w:pPr>
        <w:tabs>
          <w:tab w:val="left" w:pos="1185"/>
        </w:tabs>
        <w:spacing w:after="0"/>
        <w:jc w:val="center"/>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766" name="图片 765" descr="17Power on settings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765" descr="17Power on settings 3.BMP"/>
                    <pic:cNvPicPr>
                      <a:picLocks noChangeAspect="1"/>
                    </pic:cNvPicPr>
                  </pic:nvPicPr>
                  <pic:blipFill>
                    <a:blip r:embed="rId98"/>
                    <a:stretch>
                      <a:fillRect/>
                    </a:stretch>
                  </pic:blipFill>
                  <pic:spPr>
                    <a:xfrm>
                      <a:off x="0" y="0"/>
                      <a:ext cx="5274310" cy="3956050"/>
                    </a:xfrm>
                    <a:prstGeom prst="rect">
                      <a:avLst/>
                    </a:prstGeom>
                  </pic:spPr>
                </pic:pic>
              </a:graphicData>
            </a:graphic>
          </wp:inline>
        </w:drawing>
      </w:r>
    </w:p>
    <w:p>
      <w:pPr>
        <w:tabs>
          <w:tab w:val="left" w:pos="760"/>
        </w:tabs>
        <w:spacing w:after="0"/>
        <w:jc w:val="both"/>
        <w:rPr>
          <w:rFonts w:cs="Arial" w:asciiTheme="minorHAnsi" w:hAnsiTheme="minorHAnsi"/>
          <w:b/>
          <w:lang w:eastAsia="zh-CN"/>
        </w:rPr>
      </w:pPr>
      <w:r>
        <w:rPr>
          <w:rFonts w:cs="Arial" w:asciiTheme="minorHAnsi" w:hAnsiTheme="minorHAnsi"/>
          <w:lang w:eastAsia="zh-CN"/>
        </w:rPr>
        <w:tab/>
      </w:r>
    </w:p>
    <w:p>
      <w:pPr>
        <w:spacing w:after="0" w:line="240" w:lineRule="auto"/>
        <w:rPr>
          <w:rFonts w:cs="Arial" w:asciiTheme="minorHAnsi" w:hAnsiTheme="minorHAnsi"/>
          <w:lang w:eastAsia="zh-CN"/>
        </w:rPr>
      </w:pPr>
      <w:r>
        <w:rPr>
          <w:rFonts w:cs="Arial" w:asciiTheme="minorHAnsi" w:hAnsiTheme="minorHAnsi"/>
          <w:lang w:eastAsia="zh-CN"/>
        </w:rPr>
        <w:br w:type="page"/>
      </w:r>
    </w:p>
    <w:p>
      <w:pPr>
        <w:pStyle w:val="2"/>
        <w:numPr>
          <w:ilvl w:val="0"/>
          <w:numId w:val="9"/>
        </w:numPr>
        <w:spacing w:before="0" w:line="240" w:lineRule="auto"/>
        <w:ind w:left="-145"/>
        <w:rPr>
          <w:rFonts w:eastAsia="微软雅黑" w:cs="宋体" w:asciiTheme="minorHAnsi" w:hAnsiTheme="minorHAnsi"/>
          <w:szCs w:val="36"/>
          <w:lang w:eastAsia="zh-CN"/>
        </w:rPr>
      </w:pPr>
      <w:bookmarkStart w:id="83" w:name="_Toc446596722"/>
      <w:r>
        <w:rPr>
          <w:rFonts w:eastAsia="微软雅黑" w:cs="宋体" w:asciiTheme="minorHAnsi" w:hAnsiTheme="minorHAnsi"/>
          <w:szCs w:val="36"/>
          <w:lang w:eastAsia="zh-CN"/>
        </w:rPr>
        <w:t>Chipset Settings/ North Bridge</w:t>
      </w:r>
      <w:bookmarkEnd w:id="83"/>
    </w:p>
    <w:p>
      <w:pPr>
        <w:autoSpaceDE w:val="0"/>
        <w:autoSpaceDN w:val="0"/>
        <w:adjustRightInd w:val="0"/>
        <w:spacing w:after="0"/>
        <w:jc w:val="center"/>
        <w:rPr>
          <w:rFonts w:cs="Arial" w:asciiTheme="minorHAnsi" w:hAnsiTheme="minorHAnsi"/>
          <w:b/>
          <w:bCs/>
          <w:lang w:eastAsia="zh-CN"/>
        </w:rPr>
      </w:pPr>
    </w:p>
    <w:p>
      <w:pPr>
        <w:autoSpaceDE w:val="0"/>
        <w:autoSpaceDN w:val="0"/>
        <w:adjustRightInd w:val="0"/>
        <w:spacing w:after="0"/>
        <w:jc w:val="center"/>
        <w:rPr>
          <w:rFonts w:cs="Arial" w:asciiTheme="minorHAnsi" w:hAnsiTheme="minorHAnsi"/>
          <w:b/>
          <w:bCs/>
          <w:lang w:eastAsia="zh-CN"/>
        </w:rPr>
      </w:pPr>
      <w:r>
        <w:rPr>
          <w:rFonts w:cs="Arial" w:asciiTheme="minorHAnsi" w:hAnsiTheme="minorHAnsi"/>
          <w:b/>
          <w:bCs/>
          <w:lang w:eastAsia="zh-CN"/>
        </w:rPr>
        <w:drawing>
          <wp:inline distT="0" distB="0" distL="0" distR="0">
            <wp:extent cx="5274310" cy="3956050"/>
            <wp:effectExtent l="19050" t="0" r="2540" b="0"/>
            <wp:docPr id="767" name="图片 766" descr="45Chipse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766" descr="45Chipset.BMP"/>
                    <pic:cNvPicPr>
                      <a:picLocks noChangeAspect="1"/>
                    </pic:cNvPicPr>
                  </pic:nvPicPr>
                  <pic:blipFill>
                    <a:blip r:embed="rId99"/>
                    <a:stretch>
                      <a:fillRect/>
                    </a:stretch>
                  </pic:blipFill>
                  <pic:spPr>
                    <a:xfrm>
                      <a:off x="0" y="0"/>
                      <a:ext cx="5274310" cy="3956050"/>
                    </a:xfrm>
                    <a:prstGeom prst="rect">
                      <a:avLst/>
                    </a:prstGeom>
                  </pic:spPr>
                </pic:pic>
              </a:graphicData>
            </a:graphic>
          </wp:inline>
        </w:drawing>
      </w:r>
      <w:r>
        <w:rPr>
          <w:rFonts w:cs="Arial" w:asciiTheme="minorHAnsi" w:hAnsiTheme="minorHAnsi"/>
          <w:b/>
          <w:bCs/>
          <w:lang w:eastAsia="zh-CN"/>
        </w:rPr>
        <w:drawing>
          <wp:inline distT="0" distB="0" distL="0" distR="0">
            <wp:extent cx="5274310" cy="3956050"/>
            <wp:effectExtent l="19050" t="0" r="2540" b="0"/>
            <wp:docPr id="102" name="图片 101" descr="4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1" descr="46.BMP"/>
                    <pic:cNvPicPr>
                      <a:picLocks noChangeAspect="1"/>
                    </pic:cNvPicPr>
                  </pic:nvPicPr>
                  <pic:blipFill>
                    <a:blip r:embed="rId100"/>
                    <a:stretch>
                      <a:fillRect/>
                    </a:stretch>
                  </pic:blipFill>
                  <pic:spPr>
                    <a:xfrm>
                      <a:off x="0" y="0"/>
                      <a:ext cx="5274310" cy="3956050"/>
                    </a:xfrm>
                    <a:prstGeom prst="rect">
                      <a:avLst/>
                    </a:prstGeom>
                  </pic:spPr>
                </pic:pic>
              </a:graphicData>
            </a:graphic>
          </wp:inline>
        </w:drawing>
      </w:r>
    </w:p>
    <w:p>
      <w:pPr>
        <w:pStyle w:val="79"/>
        <w:widowControl/>
        <w:autoSpaceDE w:val="0"/>
        <w:autoSpaceDN w:val="0"/>
        <w:adjustRightInd w:val="0"/>
        <w:ind w:firstLine="0" w:firstLineChars="0"/>
        <w:contextualSpacing/>
        <w:rPr>
          <w:rFonts w:eastAsia="微软雅黑" w:cs="Arial" w:asciiTheme="minorHAnsi" w:hAnsiTheme="minorHAnsi"/>
          <w:bCs/>
          <w:kern w:val="0"/>
          <w:sz w:val="22"/>
          <w:szCs w:val="22"/>
        </w:rPr>
      </w:pPr>
    </w:p>
    <w:p>
      <w:pPr>
        <w:pStyle w:val="2"/>
        <w:numPr>
          <w:ilvl w:val="0"/>
          <w:numId w:val="9"/>
        </w:numPr>
        <w:spacing w:before="0" w:line="240" w:lineRule="auto"/>
        <w:ind w:left="-145"/>
        <w:rPr>
          <w:rFonts w:eastAsia="微软雅黑" w:cs="宋体" w:asciiTheme="minorHAnsi" w:hAnsiTheme="minorHAnsi"/>
          <w:szCs w:val="36"/>
          <w:lang w:eastAsia="zh-CN"/>
        </w:rPr>
      </w:pPr>
      <w:bookmarkStart w:id="84" w:name="_Toc446596723"/>
      <w:r>
        <w:rPr>
          <w:rFonts w:eastAsia="微软雅黑" w:cs="宋体" w:asciiTheme="minorHAnsi" w:hAnsiTheme="minorHAnsi"/>
          <w:szCs w:val="36"/>
          <w:lang w:eastAsia="zh-CN"/>
        </w:rPr>
        <w:t>Chipset settings/ south bridge</w:t>
      </w:r>
      <w:bookmarkEnd w:id="84"/>
    </w:p>
    <w:p>
      <w:pPr>
        <w:spacing w:after="0"/>
        <w:jc w:val="both"/>
        <w:rPr>
          <w:rFonts w:cs="Arial" w:asciiTheme="minorHAnsi" w:hAnsiTheme="minorHAnsi"/>
          <w:lang w:eastAsia="zh-CN"/>
        </w:rPr>
      </w:pPr>
    </w:p>
    <w:p>
      <w:pPr>
        <w:spacing w:after="0"/>
        <w:jc w:val="center"/>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770" name="图片 769" descr="47South brid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769" descr="47South bridge.BMP"/>
                    <pic:cNvPicPr>
                      <a:picLocks noChangeAspect="1"/>
                    </pic:cNvPicPr>
                  </pic:nvPicPr>
                  <pic:blipFill>
                    <a:blip r:embed="rId101"/>
                    <a:stretch>
                      <a:fillRect/>
                    </a:stretch>
                  </pic:blipFill>
                  <pic:spPr>
                    <a:xfrm>
                      <a:off x="0" y="0"/>
                      <a:ext cx="5274310" cy="3956050"/>
                    </a:xfrm>
                    <a:prstGeom prst="rect">
                      <a:avLst/>
                    </a:prstGeom>
                  </pic:spPr>
                </pic:pic>
              </a:graphicData>
            </a:graphic>
          </wp:inline>
        </w:drawing>
      </w:r>
      <w:r>
        <w:rPr>
          <w:rFonts w:cs="Arial" w:asciiTheme="minorHAnsi" w:hAnsiTheme="minorHAnsi"/>
          <w:lang w:eastAsia="zh-CN"/>
        </w:rPr>
        <w:drawing>
          <wp:inline distT="0" distB="0" distL="0" distR="0">
            <wp:extent cx="5274310" cy="3956050"/>
            <wp:effectExtent l="19050" t="0" r="2540" b="0"/>
            <wp:docPr id="772" name="图片 771" descr="49US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771" descr="49USB.BMP"/>
                    <pic:cNvPicPr>
                      <a:picLocks noChangeAspect="1"/>
                    </pic:cNvPicPr>
                  </pic:nvPicPr>
                  <pic:blipFill>
                    <a:blip r:embed="rId102"/>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lang w:eastAsia="zh-CN"/>
        </w:rPr>
      </w:pPr>
    </w:p>
    <w:p>
      <w:pPr>
        <w:pStyle w:val="3"/>
        <w:numPr>
          <w:ilvl w:val="0"/>
          <w:numId w:val="14"/>
        </w:numPr>
        <w:spacing w:before="0" w:line="240" w:lineRule="auto"/>
        <w:jc w:val="both"/>
        <w:rPr>
          <w:rFonts w:asciiTheme="minorHAnsi" w:hAnsiTheme="minorHAnsi"/>
          <w:szCs w:val="30"/>
        </w:rPr>
      </w:pPr>
      <w:bookmarkStart w:id="85" w:name="_Toc446596724"/>
      <w:r>
        <w:rPr>
          <w:rFonts w:asciiTheme="minorHAnsi" w:hAnsiTheme="minorHAnsi"/>
          <w:szCs w:val="30"/>
        </w:rPr>
        <w:t>Audio Configuration</w:t>
      </w:r>
      <w:bookmarkEnd w:id="85"/>
    </w:p>
    <w:p>
      <w:pPr>
        <w:spacing w:after="0"/>
        <w:jc w:val="center"/>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103" name="图片 102" descr="48Audi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descr="48Audio.BMP"/>
                    <pic:cNvPicPr>
                      <a:picLocks noChangeAspect="1"/>
                    </pic:cNvPicPr>
                  </pic:nvPicPr>
                  <pic:blipFill>
                    <a:blip r:embed="rId103"/>
                    <a:stretch>
                      <a:fillRect/>
                    </a:stretch>
                  </pic:blipFill>
                  <pic:spPr>
                    <a:xfrm>
                      <a:off x="0" y="0"/>
                      <a:ext cx="5274310" cy="3956050"/>
                    </a:xfrm>
                    <a:prstGeom prst="rect">
                      <a:avLst/>
                    </a:prstGeom>
                  </pic:spPr>
                </pic:pic>
              </a:graphicData>
            </a:graphic>
          </wp:inline>
        </w:drawing>
      </w:r>
    </w:p>
    <w:p>
      <w:pPr>
        <w:pStyle w:val="84"/>
        <w:numPr>
          <w:ilvl w:val="0"/>
          <w:numId w:val="15"/>
        </w:numPr>
        <w:autoSpaceDE w:val="0"/>
        <w:autoSpaceDN w:val="0"/>
        <w:adjustRightInd w:val="0"/>
        <w:spacing w:after="0" w:line="240" w:lineRule="auto"/>
        <w:ind w:left="0" w:firstLine="0"/>
        <w:jc w:val="both"/>
        <w:rPr>
          <w:rFonts w:cs="Arial" w:asciiTheme="minorHAnsi" w:hAnsiTheme="minorHAnsi"/>
          <w:b/>
          <w:bCs/>
          <w:color w:val="000000"/>
        </w:rPr>
      </w:pPr>
      <w:r>
        <w:rPr>
          <w:rFonts w:cs="Arial" w:asciiTheme="minorHAnsi" w:hAnsiTheme="minorHAnsi"/>
          <w:b/>
          <w:bCs/>
          <w:color w:val="000000"/>
        </w:rPr>
        <w:t>This selection item is for</w:t>
      </w:r>
      <w:r>
        <w:rPr>
          <w:rFonts w:hint="eastAsia" w:cs="Arial" w:asciiTheme="minorHAnsi" w:hAnsiTheme="minorHAnsi"/>
          <w:b/>
          <w:bCs/>
          <w:color w:val="000000"/>
        </w:rPr>
        <w:t xml:space="preserve"> </w:t>
      </w:r>
      <w:r>
        <w:rPr>
          <w:rFonts w:cs="Arial" w:asciiTheme="minorHAnsi" w:hAnsiTheme="minorHAnsi"/>
          <w:b/>
          <w:bCs/>
          <w:color w:val="000000"/>
        </w:rPr>
        <w:t>Chip integrated Audio configuration.</w:t>
      </w:r>
    </w:p>
    <w:p>
      <w:pPr>
        <w:spacing w:after="0" w:line="240" w:lineRule="auto"/>
        <w:rPr>
          <w:rFonts w:cs="Arial" w:asciiTheme="minorHAnsi" w:hAnsiTheme="minorHAnsi"/>
          <w:lang w:eastAsia="zh-CN"/>
        </w:rPr>
      </w:pPr>
      <w:r>
        <w:rPr>
          <w:rFonts w:cs="Arial" w:asciiTheme="minorHAnsi" w:hAnsiTheme="minorHAnsi"/>
          <w:lang w:eastAsia="zh-CN"/>
        </w:rPr>
        <w:br w:type="page"/>
      </w:r>
    </w:p>
    <w:p>
      <w:pPr>
        <w:pStyle w:val="3"/>
        <w:numPr>
          <w:ilvl w:val="0"/>
          <w:numId w:val="14"/>
        </w:numPr>
        <w:spacing w:before="0" w:line="240" w:lineRule="auto"/>
        <w:jc w:val="both"/>
        <w:rPr>
          <w:rFonts w:asciiTheme="minorHAnsi" w:hAnsiTheme="minorHAnsi"/>
          <w:szCs w:val="30"/>
        </w:rPr>
      </w:pPr>
      <w:bookmarkStart w:id="86" w:name="_Toc446596725"/>
      <w:r>
        <w:rPr>
          <w:rFonts w:asciiTheme="minorHAnsi" w:hAnsiTheme="minorHAnsi"/>
          <w:szCs w:val="30"/>
        </w:rPr>
        <w:t>PCI Express Configuration</w:t>
      </w:r>
      <w:bookmarkEnd w:id="86"/>
    </w:p>
    <w:p>
      <w:pPr>
        <w:autoSpaceDE w:val="0"/>
        <w:autoSpaceDN w:val="0"/>
        <w:adjustRightInd w:val="0"/>
        <w:spacing w:after="0" w:line="240" w:lineRule="auto"/>
        <w:jc w:val="center"/>
        <w:rPr>
          <w:rFonts w:cs="Arial" w:asciiTheme="minorHAnsi" w:hAnsiTheme="minorHAnsi"/>
          <w:lang w:eastAsia="zh-CN"/>
        </w:rPr>
      </w:pPr>
    </w:p>
    <w:p>
      <w:pPr>
        <w:autoSpaceDE w:val="0"/>
        <w:autoSpaceDN w:val="0"/>
        <w:adjustRightInd w:val="0"/>
        <w:spacing w:after="0" w:line="240" w:lineRule="auto"/>
        <w:jc w:val="center"/>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117" name="图片 116" descr="50PC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50PCI.BMP"/>
                    <pic:cNvPicPr>
                      <a:picLocks noChangeAspect="1"/>
                    </pic:cNvPicPr>
                  </pic:nvPicPr>
                  <pic:blipFill>
                    <a:blip r:embed="rId104"/>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lang w:eastAsia="zh-CN"/>
        </w:rPr>
      </w:pPr>
    </w:p>
    <w:p>
      <w:pPr>
        <w:pStyle w:val="84"/>
        <w:numPr>
          <w:ilvl w:val="0"/>
          <w:numId w:val="15"/>
        </w:numPr>
        <w:autoSpaceDE w:val="0"/>
        <w:autoSpaceDN w:val="0"/>
        <w:adjustRightInd w:val="0"/>
        <w:spacing w:after="0" w:line="240" w:lineRule="auto"/>
        <w:ind w:left="0" w:firstLine="0"/>
        <w:jc w:val="both"/>
        <w:rPr>
          <w:rFonts w:cs="Arial" w:asciiTheme="minorHAnsi" w:hAnsiTheme="minorHAnsi"/>
          <w:b/>
          <w:bCs/>
          <w:color w:val="000000"/>
        </w:rPr>
      </w:pPr>
      <w:r>
        <w:rPr>
          <w:rFonts w:cs="Arial" w:asciiTheme="minorHAnsi" w:hAnsiTheme="minorHAnsi"/>
          <w:b/>
          <w:bCs/>
          <w:color w:val="000000"/>
        </w:rPr>
        <w:t>Mini-PCIE Ports Configuration</w:t>
      </w:r>
    </w:p>
    <w:p>
      <w:pPr>
        <w:pStyle w:val="84"/>
        <w:numPr>
          <w:ilvl w:val="0"/>
          <w:numId w:val="15"/>
        </w:numPr>
        <w:autoSpaceDE w:val="0"/>
        <w:autoSpaceDN w:val="0"/>
        <w:adjustRightInd w:val="0"/>
        <w:spacing w:after="0" w:line="240" w:lineRule="auto"/>
        <w:ind w:left="0" w:firstLine="0"/>
        <w:jc w:val="both"/>
        <w:rPr>
          <w:rFonts w:cs="Arial" w:asciiTheme="minorHAnsi" w:hAnsiTheme="minorHAnsi"/>
          <w:b/>
          <w:bCs/>
          <w:color w:val="000000"/>
        </w:rPr>
      </w:pPr>
      <w:r>
        <w:rPr>
          <w:rFonts w:cs="Arial" w:asciiTheme="minorHAnsi" w:hAnsiTheme="minorHAnsi"/>
          <w:b/>
          <w:bCs/>
          <w:color w:val="000000"/>
        </w:rPr>
        <w:t>PCIE Port 1are allocated to onboard LAN1 and LAN2</w:t>
      </w:r>
    </w:p>
    <w:p>
      <w:pPr>
        <w:pStyle w:val="79"/>
        <w:widowControl/>
        <w:autoSpaceDE w:val="0"/>
        <w:autoSpaceDN w:val="0"/>
        <w:adjustRightInd w:val="0"/>
        <w:ind w:firstLineChars="0"/>
        <w:contextualSpacing/>
        <w:rPr>
          <w:rFonts w:cs="Arial" w:asciiTheme="minorHAnsi" w:hAnsiTheme="minorHAnsi"/>
          <w:bCs/>
          <w:color w:val="000000"/>
          <w:sz w:val="22"/>
          <w:szCs w:val="22"/>
        </w:rPr>
      </w:pPr>
    </w:p>
    <w:p>
      <w:pPr>
        <w:pStyle w:val="3"/>
        <w:numPr>
          <w:ilvl w:val="0"/>
          <w:numId w:val="14"/>
        </w:numPr>
        <w:spacing w:before="0" w:line="240" w:lineRule="auto"/>
        <w:jc w:val="both"/>
        <w:rPr>
          <w:rFonts w:asciiTheme="minorHAnsi" w:hAnsiTheme="minorHAnsi"/>
          <w:szCs w:val="30"/>
        </w:rPr>
      </w:pPr>
      <w:bookmarkStart w:id="87" w:name="_Toc446596726"/>
      <w:r>
        <w:rPr>
          <w:rFonts w:asciiTheme="minorHAnsi" w:hAnsiTheme="minorHAnsi"/>
          <w:szCs w:val="30"/>
        </w:rPr>
        <w:t>BOOT Configuration</w:t>
      </w:r>
      <w:bookmarkEnd w:id="87"/>
    </w:p>
    <w:p>
      <w:pPr>
        <w:rPr>
          <w:rFonts w:asciiTheme="minorHAnsi" w:hAnsiTheme="minorHAnsi"/>
          <w:lang w:eastAsia="zh-CN"/>
        </w:rPr>
      </w:pPr>
    </w:p>
    <w:p>
      <w:pPr>
        <w:spacing w:after="0"/>
        <w:rPr>
          <w:rFonts w:cs="Arial" w:asciiTheme="minorHAnsi" w:hAnsiTheme="minorHAnsi"/>
          <w:lang w:eastAsia="zh-CN"/>
        </w:rPr>
      </w:pPr>
      <w:r>
        <w:rPr>
          <w:rFonts w:cs="Arial" w:asciiTheme="minorHAnsi" w:hAnsiTheme="minorHAnsi"/>
          <w:lang w:eastAsia="zh-CN"/>
        </w:rPr>
        <w:drawing>
          <wp:inline distT="0" distB="0" distL="0" distR="0">
            <wp:extent cx="5274310" cy="3956050"/>
            <wp:effectExtent l="19050" t="0" r="2540" b="0"/>
            <wp:docPr id="122" name="图片 121" descr="53Boo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descr="53Boot.BMP"/>
                    <pic:cNvPicPr>
                      <a:picLocks noChangeAspect="1"/>
                    </pic:cNvPicPr>
                  </pic:nvPicPr>
                  <pic:blipFill>
                    <a:blip r:embed="rId105"/>
                    <a:stretch>
                      <a:fillRect/>
                    </a:stretch>
                  </pic:blipFill>
                  <pic:spPr>
                    <a:xfrm>
                      <a:off x="0" y="0"/>
                      <a:ext cx="5274310" cy="3956050"/>
                    </a:xfrm>
                    <a:prstGeom prst="rect">
                      <a:avLst/>
                    </a:prstGeom>
                  </pic:spPr>
                </pic:pic>
              </a:graphicData>
            </a:graphic>
          </wp:inline>
        </w:drawing>
      </w:r>
      <w:r>
        <w:rPr>
          <w:rFonts w:cs="Arial" w:asciiTheme="minorHAnsi" w:hAnsiTheme="minorHAnsi"/>
          <w:lang w:eastAsia="zh-CN"/>
        </w:rPr>
        <w:drawing>
          <wp:inline distT="0" distB="0" distL="0" distR="0">
            <wp:extent cx="5274310" cy="3956050"/>
            <wp:effectExtent l="19050" t="0" r="2540" b="0"/>
            <wp:docPr id="124" name="图片 123" descr="54Boot optio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descr="54Boot option 1.BMP"/>
                    <pic:cNvPicPr>
                      <a:picLocks noChangeAspect="1"/>
                    </pic:cNvPicPr>
                  </pic:nvPicPr>
                  <pic:blipFill>
                    <a:blip r:embed="rId106"/>
                    <a:stretch>
                      <a:fillRect/>
                    </a:stretch>
                  </pic:blipFill>
                  <pic:spPr>
                    <a:xfrm>
                      <a:off x="0" y="0"/>
                      <a:ext cx="5274310" cy="3956050"/>
                    </a:xfrm>
                    <a:prstGeom prst="rect">
                      <a:avLst/>
                    </a:prstGeom>
                  </pic:spPr>
                </pic:pic>
              </a:graphicData>
            </a:graphic>
          </wp:inline>
        </w:drawing>
      </w:r>
      <w:r>
        <w:rPr>
          <w:rFonts w:cs="Arial" w:asciiTheme="minorHAnsi" w:hAnsiTheme="minorHAnsi"/>
          <w:lang w:eastAsia="zh-CN"/>
        </w:rPr>
        <w:drawing>
          <wp:inline distT="0" distB="0" distL="0" distR="0">
            <wp:extent cx="5274310" cy="3956050"/>
            <wp:effectExtent l="19050" t="0" r="2540" b="0"/>
            <wp:docPr id="125" name="图片 124" descr="5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descr="55.BMP"/>
                    <pic:cNvPicPr>
                      <a:picLocks noChangeAspect="1"/>
                    </pic:cNvPicPr>
                  </pic:nvPicPr>
                  <pic:blipFill>
                    <a:blip r:embed="rId107"/>
                    <a:stretch>
                      <a:fillRect/>
                    </a:stretch>
                  </pic:blipFill>
                  <pic:spPr>
                    <a:xfrm>
                      <a:off x="0" y="0"/>
                      <a:ext cx="5274310" cy="3956050"/>
                    </a:xfrm>
                    <a:prstGeom prst="rect">
                      <a:avLst/>
                    </a:prstGeom>
                  </pic:spPr>
                </pic:pic>
              </a:graphicData>
            </a:graphic>
          </wp:inline>
        </w:drawing>
      </w:r>
    </w:p>
    <w:p>
      <w:pPr>
        <w:spacing w:after="0" w:line="240" w:lineRule="auto"/>
        <w:rPr>
          <w:rFonts w:cs="Arial" w:asciiTheme="minorHAnsi" w:hAnsiTheme="minorHAnsi"/>
          <w:lang w:eastAsia="zh-CN"/>
        </w:rPr>
      </w:pPr>
      <w:r>
        <w:rPr>
          <w:rFonts w:cs="Arial" w:asciiTheme="minorHAnsi" w:hAnsiTheme="minorHAnsi"/>
          <w:lang w:eastAsia="zh-CN"/>
        </w:rPr>
        <w:br w:type="page"/>
      </w:r>
    </w:p>
    <w:p>
      <w:pPr>
        <w:pStyle w:val="2"/>
        <w:numPr>
          <w:ilvl w:val="0"/>
          <w:numId w:val="9"/>
        </w:numPr>
        <w:spacing w:before="0" w:line="240" w:lineRule="auto"/>
        <w:ind w:left="-145"/>
        <w:rPr>
          <w:rFonts w:eastAsia="微软雅黑" w:cs="宋体" w:asciiTheme="minorHAnsi" w:hAnsiTheme="minorHAnsi"/>
          <w:szCs w:val="36"/>
          <w:lang w:eastAsia="zh-CN"/>
        </w:rPr>
      </w:pPr>
      <w:bookmarkStart w:id="88" w:name="_Toc446596727"/>
      <w:r>
        <w:rPr>
          <w:rFonts w:eastAsia="微软雅黑" w:cs="宋体" w:asciiTheme="minorHAnsi" w:hAnsiTheme="minorHAnsi"/>
          <w:szCs w:val="36"/>
          <w:lang w:eastAsia="zh-CN"/>
        </w:rPr>
        <w:t>Exit Option</w:t>
      </w:r>
      <w:bookmarkEnd w:id="88"/>
    </w:p>
    <w:p>
      <w:pPr>
        <w:autoSpaceDE w:val="0"/>
        <w:autoSpaceDN w:val="0"/>
        <w:adjustRightInd w:val="0"/>
        <w:spacing w:after="0"/>
        <w:jc w:val="center"/>
        <w:rPr>
          <w:rFonts w:cs="Arial" w:asciiTheme="minorHAnsi" w:hAnsiTheme="minorHAnsi"/>
          <w:b/>
          <w:bCs/>
        </w:rPr>
      </w:pPr>
      <w:r>
        <w:rPr>
          <w:rFonts w:cs="Arial" w:asciiTheme="minorHAnsi" w:hAnsiTheme="minorHAnsi"/>
          <w:b/>
          <w:bCs/>
          <w:lang w:eastAsia="zh-CN"/>
        </w:rPr>
        <w:drawing>
          <wp:inline distT="0" distB="0" distL="0" distR="0">
            <wp:extent cx="5274310" cy="3956050"/>
            <wp:effectExtent l="19050" t="0" r="2540" b="0"/>
            <wp:docPr id="768" name="图片 767" descr="56Save and exi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7" descr="56Save and exit.BMP"/>
                    <pic:cNvPicPr>
                      <a:picLocks noChangeAspect="1"/>
                    </pic:cNvPicPr>
                  </pic:nvPicPr>
                  <pic:blipFill>
                    <a:blip r:embed="rId108"/>
                    <a:stretch>
                      <a:fillRect/>
                    </a:stretch>
                  </pic:blipFill>
                  <pic:spPr>
                    <a:xfrm>
                      <a:off x="0" y="0"/>
                      <a:ext cx="5274310" cy="3956050"/>
                    </a:xfrm>
                    <a:prstGeom prst="rect">
                      <a:avLst/>
                    </a:prstGeom>
                  </pic:spPr>
                </pic:pic>
              </a:graphicData>
            </a:graphic>
          </wp:inline>
        </w:drawing>
      </w:r>
      <w:r>
        <w:rPr>
          <w:rFonts w:cs="Arial" w:asciiTheme="minorHAnsi" w:hAnsiTheme="minorHAnsi"/>
          <w:b/>
          <w:bCs/>
          <w:lang w:eastAsia="zh-CN"/>
        </w:rPr>
        <w:drawing>
          <wp:inline distT="0" distB="0" distL="0" distR="0">
            <wp:extent cx="5274310" cy="3956050"/>
            <wp:effectExtent l="19050" t="0" r="2540" b="0"/>
            <wp:docPr id="769" name="图片 768" descr="57 En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8" descr="57 End.BMP"/>
                    <pic:cNvPicPr>
                      <a:picLocks noChangeAspect="1"/>
                    </pic:cNvPicPr>
                  </pic:nvPicPr>
                  <pic:blipFill>
                    <a:blip r:embed="rId109"/>
                    <a:stretch>
                      <a:fillRect/>
                    </a:stretch>
                  </pic:blipFill>
                  <pic:spPr>
                    <a:xfrm>
                      <a:off x="0" y="0"/>
                      <a:ext cx="5274310" cy="3956050"/>
                    </a:xfrm>
                    <a:prstGeom prst="rect">
                      <a:avLst/>
                    </a:prstGeom>
                  </pic:spPr>
                </pic:pic>
              </a:graphicData>
            </a:graphic>
          </wp:inline>
        </w:drawing>
      </w:r>
    </w:p>
    <w:p>
      <w:pPr>
        <w:autoSpaceDE w:val="0"/>
        <w:autoSpaceDN w:val="0"/>
        <w:adjustRightInd w:val="0"/>
        <w:spacing w:after="0" w:line="240" w:lineRule="auto"/>
        <w:jc w:val="both"/>
        <w:rPr>
          <w:rFonts w:cs="Arial" w:asciiTheme="minorHAnsi" w:hAnsiTheme="minorHAnsi"/>
          <w:b/>
          <w:bCs/>
          <w:lang w:eastAsia="zh-CN"/>
        </w:rPr>
      </w:pPr>
    </w:p>
    <w:p>
      <w:pPr>
        <w:pStyle w:val="3"/>
        <w:numPr>
          <w:ilvl w:val="0"/>
          <w:numId w:val="16"/>
        </w:numPr>
        <w:spacing w:before="0" w:line="240" w:lineRule="auto"/>
        <w:jc w:val="both"/>
        <w:rPr>
          <w:rFonts w:asciiTheme="minorHAnsi" w:hAnsiTheme="minorHAnsi"/>
          <w:szCs w:val="30"/>
        </w:rPr>
      </w:pPr>
      <w:bookmarkStart w:id="89" w:name="_Toc446596728"/>
      <w:r>
        <w:rPr>
          <w:rFonts w:asciiTheme="minorHAnsi" w:hAnsiTheme="minorHAnsi"/>
          <w:szCs w:val="30"/>
        </w:rPr>
        <w:t>Save Changes and Exit</w:t>
      </w:r>
      <w:bookmarkEnd w:id="89"/>
    </w:p>
    <w:p>
      <w:pPr>
        <w:spacing w:after="0"/>
        <w:jc w:val="both"/>
        <w:rPr>
          <w:rFonts w:cs="Arial" w:asciiTheme="minorHAnsi" w:hAnsiTheme="minorHAnsi"/>
        </w:rPr>
      </w:pPr>
      <w:r>
        <w:rPr>
          <w:rFonts w:cs="Arial" w:asciiTheme="minorHAnsi" w:hAnsiTheme="minorHAnsi"/>
        </w:rPr>
        <w:t>When you have completed system configuration, select this option to save your changes, exit BIOS setup and reboot the computer so the new system configuration parameters can take effect.</w:t>
      </w:r>
    </w:p>
    <w:p>
      <w:pPr>
        <w:autoSpaceDE w:val="0"/>
        <w:autoSpaceDN w:val="0"/>
        <w:adjustRightInd w:val="0"/>
        <w:spacing w:after="0" w:line="240" w:lineRule="auto"/>
        <w:jc w:val="both"/>
        <w:rPr>
          <w:rFonts w:cs="Arial" w:asciiTheme="minorHAnsi" w:hAnsiTheme="minorHAnsi"/>
        </w:rPr>
      </w:pPr>
      <w:r>
        <w:rPr>
          <w:rFonts w:cs="Arial" w:asciiTheme="minorHAnsi" w:hAnsiTheme="minorHAnsi"/>
        </w:rPr>
        <w:t>1. Select Exit Saving Changes from the Exit menu and press &lt;Enter&gt;. The following message appears: Save Configuration Changes and Exit Now? [Ok] [Cancel]</w:t>
      </w:r>
    </w:p>
    <w:p>
      <w:pPr>
        <w:autoSpaceDE w:val="0"/>
        <w:autoSpaceDN w:val="0"/>
        <w:adjustRightInd w:val="0"/>
        <w:spacing w:after="0" w:line="240" w:lineRule="auto"/>
        <w:jc w:val="both"/>
        <w:rPr>
          <w:rFonts w:cs="Arial" w:asciiTheme="minorHAnsi" w:hAnsiTheme="minorHAnsi"/>
          <w:lang w:eastAsia="zh-CN"/>
        </w:rPr>
      </w:pPr>
      <w:r>
        <w:rPr>
          <w:rFonts w:cs="Arial" w:asciiTheme="minorHAnsi" w:hAnsiTheme="minorHAnsi"/>
        </w:rPr>
        <w:t>2. Select Ok or cancel.</w:t>
      </w:r>
    </w:p>
    <w:p>
      <w:pPr>
        <w:autoSpaceDE w:val="0"/>
        <w:autoSpaceDN w:val="0"/>
        <w:adjustRightInd w:val="0"/>
        <w:spacing w:after="0" w:line="240" w:lineRule="auto"/>
        <w:jc w:val="both"/>
        <w:rPr>
          <w:rFonts w:cs="Arial" w:asciiTheme="minorHAnsi" w:hAnsiTheme="minorHAnsi"/>
          <w:lang w:eastAsia="zh-CN"/>
        </w:rPr>
      </w:pPr>
    </w:p>
    <w:p>
      <w:pPr>
        <w:pStyle w:val="3"/>
        <w:numPr>
          <w:ilvl w:val="0"/>
          <w:numId w:val="16"/>
        </w:numPr>
        <w:jc w:val="both"/>
        <w:rPr>
          <w:rFonts w:asciiTheme="minorHAnsi" w:hAnsiTheme="minorHAnsi"/>
          <w:szCs w:val="30"/>
        </w:rPr>
      </w:pPr>
      <w:bookmarkStart w:id="90" w:name="_Toc446596729"/>
      <w:r>
        <w:rPr>
          <w:rFonts w:asciiTheme="minorHAnsi" w:hAnsiTheme="minorHAnsi"/>
          <w:szCs w:val="30"/>
        </w:rPr>
        <w:t>Discard Changes and Exit</w:t>
      </w:r>
      <w:bookmarkEnd w:id="90"/>
    </w:p>
    <w:p>
      <w:pPr>
        <w:autoSpaceDE w:val="0"/>
        <w:autoSpaceDN w:val="0"/>
        <w:adjustRightInd w:val="0"/>
        <w:spacing w:after="0" w:line="240" w:lineRule="auto"/>
        <w:jc w:val="both"/>
        <w:rPr>
          <w:rFonts w:cs="Arial" w:asciiTheme="minorHAnsi" w:hAnsiTheme="minorHAnsi"/>
        </w:rPr>
      </w:pPr>
      <w:r>
        <w:rPr>
          <w:rFonts w:cs="Arial" w:asciiTheme="minorHAnsi" w:hAnsiTheme="minorHAnsi"/>
        </w:rPr>
        <w:t>Select this option to quit Setup without making any permanent changes to the system configuration.</w:t>
      </w:r>
    </w:p>
    <w:p>
      <w:pPr>
        <w:autoSpaceDE w:val="0"/>
        <w:autoSpaceDN w:val="0"/>
        <w:adjustRightInd w:val="0"/>
        <w:spacing w:after="0" w:line="240" w:lineRule="auto"/>
        <w:jc w:val="both"/>
        <w:rPr>
          <w:rFonts w:cs="Arial" w:asciiTheme="minorHAnsi" w:hAnsiTheme="minorHAnsi"/>
        </w:rPr>
      </w:pPr>
      <w:r>
        <w:rPr>
          <w:rFonts w:cs="Arial" w:asciiTheme="minorHAnsi" w:hAnsiTheme="minorHAnsi"/>
        </w:rPr>
        <w:t>1. Select Exit Discarding Changes from the Exit menu and press &lt;Enter&gt;. The following message appears: Discard Changes and Exit Setup Now? [Ok] [Cancel]</w:t>
      </w:r>
    </w:p>
    <w:p>
      <w:pPr>
        <w:autoSpaceDE w:val="0"/>
        <w:autoSpaceDN w:val="0"/>
        <w:adjustRightInd w:val="0"/>
        <w:spacing w:after="0" w:line="240" w:lineRule="auto"/>
        <w:jc w:val="both"/>
        <w:rPr>
          <w:rFonts w:cs="Arial" w:asciiTheme="minorHAnsi" w:hAnsiTheme="minorHAnsi"/>
        </w:rPr>
      </w:pPr>
      <w:r>
        <w:rPr>
          <w:rFonts w:cs="Arial" w:asciiTheme="minorHAnsi" w:hAnsiTheme="minorHAnsi"/>
        </w:rPr>
        <w:t>1. Select Ok to discard changes and exit. Discard Changes</w:t>
      </w:r>
    </w:p>
    <w:p>
      <w:pPr>
        <w:autoSpaceDE w:val="0"/>
        <w:autoSpaceDN w:val="0"/>
        <w:adjustRightInd w:val="0"/>
        <w:spacing w:after="0" w:line="240" w:lineRule="auto"/>
        <w:jc w:val="both"/>
        <w:rPr>
          <w:rFonts w:cs="Arial" w:asciiTheme="minorHAnsi" w:hAnsiTheme="minorHAnsi"/>
        </w:rPr>
      </w:pPr>
      <w:r>
        <w:rPr>
          <w:rFonts w:cs="Arial" w:asciiTheme="minorHAnsi" w:hAnsiTheme="minorHAnsi"/>
        </w:rPr>
        <w:t>2. Select Discard Changes from the Exit menu and press &lt;Enter&gt;.</w:t>
      </w:r>
    </w:p>
    <w:p>
      <w:pPr>
        <w:pStyle w:val="3"/>
        <w:numPr>
          <w:ilvl w:val="0"/>
          <w:numId w:val="16"/>
        </w:numPr>
        <w:jc w:val="both"/>
        <w:rPr>
          <w:rFonts w:asciiTheme="minorHAnsi" w:hAnsiTheme="minorHAnsi"/>
          <w:szCs w:val="30"/>
        </w:rPr>
      </w:pPr>
      <w:bookmarkStart w:id="91" w:name="_Toc446596730"/>
      <w:r>
        <w:rPr>
          <w:rFonts w:asciiTheme="minorHAnsi" w:hAnsiTheme="minorHAnsi"/>
          <w:szCs w:val="30"/>
        </w:rPr>
        <w:t>Load Optimal Defaults</w:t>
      </w:r>
      <w:bookmarkEnd w:id="91"/>
    </w:p>
    <w:p>
      <w:pPr>
        <w:autoSpaceDE w:val="0"/>
        <w:autoSpaceDN w:val="0"/>
        <w:adjustRightInd w:val="0"/>
        <w:spacing w:after="0" w:line="240" w:lineRule="auto"/>
        <w:jc w:val="both"/>
        <w:rPr>
          <w:rFonts w:cs="Arial" w:asciiTheme="minorHAnsi" w:hAnsiTheme="minorHAnsi"/>
        </w:rPr>
      </w:pPr>
      <w:r>
        <w:rPr>
          <w:rFonts w:cs="Arial" w:asciiTheme="minorHAnsi" w:hAnsiTheme="minorHAnsi"/>
        </w:rPr>
        <w:t xml:space="preserve">The </w:t>
      </w:r>
      <w:r>
        <w:rPr>
          <w:rFonts w:hint="eastAsia" w:cs="Arial" w:asciiTheme="minorHAnsi" w:hAnsiTheme="minorHAnsi"/>
          <w:lang w:eastAsia="zh-CN"/>
        </w:rPr>
        <w:t>eBOX-3310</w:t>
      </w:r>
      <w:r>
        <w:rPr>
          <w:rFonts w:cs="Arial" w:asciiTheme="minorHAnsi" w:hAnsiTheme="minorHAnsi"/>
        </w:rPr>
        <w:t xml:space="preserve"> automatically configures all setup items to optimal settings when you select this option. Optimal Defaults are designed for maximum system performance, but may not work best for all computer applications. In particular, do not use the Optimal Defaults if your computer is experiencing system configuration problems. Select Load Optimal Defaults from the Exit menu and press &lt;Enter&gt;.</w:t>
      </w:r>
    </w:p>
    <w:p>
      <w:pPr>
        <w:pStyle w:val="3"/>
        <w:numPr>
          <w:ilvl w:val="0"/>
          <w:numId w:val="16"/>
        </w:numPr>
        <w:jc w:val="both"/>
        <w:rPr>
          <w:rFonts w:asciiTheme="minorHAnsi" w:hAnsiTheme="minorHAnsi"/>
          <w:szCs w:val="30"/>
        </w:rPr>
      </w:pPr>
      <w:bookmarkStart w:id="92" w:name="_Toc446596731"/>
      <w:r>
        <w:rPr>
          <w:rFonts w:asciiTheme="minorHAnsi" w:hAnsiTheme="minorHAnsi"/>
          <w:szCs w:val="30"/>
        </w:rPr>
        <w:t>Load Fail-Safe Defaults</w:t>
      </w:r>
      <w:bookmarkEnd w:id="92"/>
    </w:p>
    <w:p>
      <w:pPr>
        <w:autoSpaceDE w:val="0"/>
        <w:autoSpaceDN w:val="0"/>
        <w:adjustRightInd w:val="0"/>
        <w:spacing w:after="0" w:line="240" w:lineRule="auto"/>
        <w:jc w:val="both"/>
        <w:rPr>
          <w:rFonts w:cs="Arial" w:asciiTheme="minorHAnsi" w:hAnsiTheme="minorHAnsi"/>
        </w:rPr>
      </w:pPr>
      <w:r>
        <w:rPr>
          <w:rFonts w:cs="Arial" w:asciiTheme="minorHAnsi" w:hAnsiTheme="minorHAnsi"/>
        </w:rPr>
        <w:t xml:space="preserve">The </w:t>
      </w:r>
      <w:r>
        <w:rPr>
          <w:rFonts w:hint="eastAsia" w:cs="Arial" w:asciiTheme="minorHAnsi" w:hAnsiTheme="minorHAnsi"/>
          <w:lang w:eastAsia="zh-CN"/>
        </w:rPr>
        <w:t>eBOX-3310</w:t>
      </w:r>
      <w:r>
        <w:rPr>
          <w:rFonts w:cs="Arial" w:asciiTheme="minorHAnsi" w:hAnsiTheme="minorHAnsi"/>
        </w:rPr>
        <w:t xml:space="preserve"> automatically configures all setup options to fail-safe settings when you select this option. Fail-Safe Defaults are designed for maximum system stability, but not maximum performance. Select Fail-Safe Defaults if your computer is experiencing system configuration problems.</w:t>
      </w:r>
    </w:p>
    <w:p>
      <w:pPr>
        <w:autoSpaceDE w:val="0"/>
        <w:autoSpaceDN w:val="0"/>
        <w:adjustRightInd w:val="0"/>
        <w:spacing w:after="0" w:line="240" w:lineRule="auto"/>
        <w:jc w:val="both"/>
        <w:rPr>
          <w:rFonts w:cs="Arial" w:asciiTheme="minorHAnsi" w:hAnsiTheme="minorHAnsi"/>
        </w:rPr>
      </w:pPr>
      <w:r>
        <w:rPr>
          <w:rFonts w:cs="Arial" w:asciiTheme="minorHAnsi" w:hAnsiTheme="minorHAnsi"/>
        </w:rPr>
        <w:t>1. Select Load Fail-Safe Defaults from the Exit menu and press &lt;Enter&gt;. The following message appears: Load Fail-Safe Defaults? [OK] [Cancel]</w:t>
      </w:r>
    </w:p>
    <w:p>
      <w:pPr>
        <w:spacing w:after="0"/>
        <w:rPr>
          <w:rFonts w:cs="Arial" w:asciiTheme="minorHAnsi" w:hAnsiTheme="minorHAnsi"/>
          <w:lang w:eastAsia="zh-CN"/>
        </w:rPr>
      </w:pPr>
      <w:r>
        <w:rPr>
          <w:rFonts w:cs="Arial" w:asciiTheme="minorHAnsi" w:hAnsiTheme="minorHAnsi"/>
        </w:rPr>
        <w:t>2. Select OK to load Fail-Safe defaults.</w:t>
      </w:r>
    </w:p>
    <w:p>
      <w:pPr>
        <w:spacing w:after="0"/>
        <w:rPr>
          <w:rFonts w:cs="Arial" w:asciiTheme="minorHAnsi" w:hAnsiTheme="minorHAnsi"/>
          <w:lang w:eastAsia="zh-CN"/>
        </w:rPr>
      </w:pPr>
    </w:p>
    <w:bookmarkEnd w:id="66"/>
    <w:p>
      <w:pPr>
        <w:spacing w:after="0" w:line="240" w:lineRule="auto"/>
        <w:rPr>
          <w:rFonts w:cs="Arial" w:asciiTheme="minorHAnsi" w:hAnsiTheme="minorHAnsi"/>
          <w:b/>
          <w:bCs/>
          <w:sz w:val="28"/>
          <w:szCs w:val="28"/>
        </w:rPr>
      </w:pPr>
      <w:r>
        <w:rPr>
          <w:rFonts w:cs="Arial" w:asciiTheme="minorHAnsi" w:hAnsiTheme="minorHAnsi"/>
          <w:b/>
          <w:bCs/>
          <w:sz w:val="28"/>
          <w:szCs w:val="28"/>
        </w:rPr>
        <w:br w:type="page"/>
      </w:r>
      <w:r>
        <w:rPr>
          <w:rFonts w:cs="Arial" w:asciiTheme="minorHAnsi" w:hAnsiTheme="minorHAnsi"/>
          <w:b/>
          <w:bCs/>
          <w:sz w:val="28"/>
          <w:szCs w:val="28"/>
          <w:lang w:eastAsia="zh-CN"/>
        </w:rPr>
        <mc:AlternateContent>
          <mc:Choice Requires="wpg">
            <w:drawing>
              <wp:anchor distT="0" distB="0" distL="114300" distR="114300" simplePos="0" relativeHeight="251757568" behindDoc="1" locked="0" layoutInCell="1" allowOverlap="1">
                <wp:simplePos x="0" y="0"/>
                <wp:positionH relativeFrom="column">
                  <wp:posOffset>-202565</wp:posOffset>
                </wp:positionH>
                <wp:positionV relativeFrom="paragraph">
                  <wp:posOffset>973455</wp:posOffset>
                </wp:positionV>
                <wp:extent cx="6026150" cy="7899400"/>
                <wp:effectExtent l="635" t="59055" r="5715" b="4445"/>
                <wp:wrapNone/>
                <wp:docPr id="709" name="Group 71"/>
                <wp:cNvGraphicFramePr/>
                <a:graphic xmlns:a="http://schemas.openxmlformats.org/drawingml/2006/main">
                  <a:graphicData uri="http://schemas.microsoft.com/office/word/2010/wordprocessingGroup">
                    <wpg:wgp>
                      <wpg:cNvGrpSpPr/>
                      <wpg:grpSpPr>
                        <a:xfrm>
                          <a:off x="0" y="0"/>
                          <a:ext cx="6026150" cy="7899400"/>
                          <a:chOff x="0" y="0"/>
                          <a:chExt cx="9490" cy="12440"/>
                        </a:xfrm>
                      </wpg:grpSpPr>
                      <wps:wsp>
                        <wps:cNvPr id="710" name="Rectangle 338"/>
                        <wps:cNvSpPr>
                          <a:spLocks noChangeArrowheads="1"/>
                        </wps:cNvSpPr>
                        <wps:spPr bwMode="auto">
                          <a:xfrm>
                            <a:off x="5643" y="0"/>
                            <a:ext cx="3687" cy="2211"/>
                          </a:xfrm>
                          <a:prstGeom prst="rect">
                            <a:avLst/>
                          </a:prstGeom>
                          <a:solidFill>
                            <a:srgbClr val="C6D9F1"/>
                          </a:solidFill>
                          <a:ln w="127000" cmpd="dbl">
                            <a:solidFill>
                              <a:srgbClr val="C6D9F1"/>
                            </a:solidFill>
                            <a:miter lim="800000"/>
                          </a:ln>
                        </wps:spPr>
                        <wps:txbx>
                          <w:txbxContent>
                            <w:p>
                              <w:pPr>
                                <w:rPr>
                                  <w:rFonts w:asciiTheme="minorHAnsi" w:hAnsiTheme="minorHAnsi"/>
                                  <w:color w:val="16365C"/>
                                  <w:lang w:eastAsia="zh-CN"/>
                                </w:rPr>
                              </w:pPr>
                              <w:r>
                                <w:rPr>
                                  <w:rFonts w:cs="Arial" w:asciiTheme="minorHAnsi" w:hAnsiTheme="minorHAnsi"/>
                                  <w:b/>
                                  <w:bCs/>
                                  <w:color w:val="16365C"/>
                                  <w:sz w:val="56"/>
                                  <w:szCs w:val="56"/>
                                </w:rPr>
                                <w:t xml:space="preserve">Chapter </w:t>
                              </w:r>
                              <w:r>
                                <w:rPr>
                                  <w:rFonts w:cs="Arial" w:asciiTheme="minorHAnsi" w:hAnsiTheme="minorHAnsi"/>
                                  <w:b/>
                                  <w:bCs/>
                                  <w:color w:val="16365C"/>
                                  <w:sz w:val="144"/>
                                  <w:szCs w:val="144"/>
                                  <w:lang w:eastAsia="zh-CN"/>
                                </w:rPr>
                                <w:t>4</w:t>
                              </w:r>
                            </w:p>
                          </w:txbxContent>
                        </wps:txbx>
                        <wps:bodyPr rot="0" vert="horz" wrap="square" lIns="91440" tIns="45720" rIns="91440" bIns="45720" anchor="t" anchorCtr="0" upright="1">
                          <a:noAutofit/>
                        </wps:bodyPr>
                      </wps:wsp>
                      <wps:wsp>
                        <wps:cNvPr id="711" name="Text Box 339"/>
                        <wps:cNvSpPr txBox="1">
                          <a:spLocks noChangeArrowheads="1"/>
                        </wps:cNvSpPr>
                        <wps:spPr bwMode="auto">
                          <a:xfrm>
                            <a:off x="0" y="3180"/>
                            <a:ext cx="9490" cy="9260"/>
                          </a:xfrm>
                          <a:prstGeom prst="rect">
                            <a:avLst/>
                          </a:prstGeom>
                          <a:noFill/>
                          <a:ln>
                            <a:noFill/>
                          </a:ln>
                        </wps:spPr>
                        <wps:txbx>
                          <w:txbxContent>
                            <w:p>
                              <w:pPr>
                                <w:pStyle w:val="31"/>
                                <w:wordWrap w:val="0"/>
                                <w:ind w:right="265"/>
                                <w:rPr>
                                  <w:rFonts w:cs="Arial" w:asciiTheme="minorHAnsi" w:hAnsiTheme="minorHAnsi"/>
                                  <w:b w:val="0"/>
                                  <w:bCs/>
                                  <w:sz w:val="24"/>
                                  <w:szCs w:val="24"/>
                                  <w:lang w:eastAsia="zh-CN"/>
                                </w:rPr>
                              </w:pPr>
                              <w:r>
                                <w:rPr>
                                  <w:rFonts w:cs="Arial" w:asciiTheme="minorHAnsi" w:hAnsiTheme="minorHAnsi"/>
                                  <w:kern w:val="0"/>
                                  <w:lang w:eastAsia="zh-CN"/>
                                </w:rPr>
                                <w:t>System Maintenance</w:t>
                              </w:r>
                            </w:p>
                            <w:p>
                              <w:pPr>
                                <w:ind w:left="3260" w:leftChars="1482"/>
                                <w:rPr>
                                  <w:lang w:eastAsia="zh-CN"/>
                                </w:rPr>
                              </w:pPr>
                            </w:p>
                          </w:txbxContent>
                        </wps:txbx>
                        <wps:bodyPr rot="0" vert="horz" wrap="square" lIns="91440" tIns="45720" rIns="91440" bIns="45720" anchor="t" anchorCtr="0" upright="1">
                          <a:noAutofit/>
                        </wps:bodyPr>
                      </wps:wsp>
                    </wpg:wgp>
                  </a:graphicData>
                </a:graphic>
              </wp:anchor>
            </w:drawing>
          </mc:Choice>
          <mc:Fallback>
            <w:pict>
              <v:group id="Group 71" o:spid="_x0000_s1026" o:spt="203" style="position:absolute;left:0pt;margin-left:-15.95pt;margin-top:76.65pt;height:622pt;width:474.5pt;z-index:-251558912;mso-width-relative:page;mso-height-relative:page;" coordsize="9490,12440" o:gfxdata="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Bh&#10;aTBj2wAAAAwBAAAPAAAAAAAAAAEAIAAAACIAAABkcnMvZG93bnJldi54bWxQSwECFAAUAAAACACH&#10;TuJA8Eg51MwCAACkBwAADgAAAAAAAAABACAAAAAqAQAAZHJzL2Uyb0RvYy54bWxQSwUGAAAAAAYA&#10;BgBZAQAAaAYAAAAA&#10;">
                <o:lock v:ext="edit" aspectratio="f"/>
                <v:rect id="Rectangle 338" o:spid="_x0000_s1026" o:spt="1" style="position:absolute;left:5643;top:0;height:2211;width:3687;" fillcolor="#C6D9F1" filled="t" stroked="t" coordsize="21600,21600" o:gfxdata="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luWne5AAAA3AAA&#10;AA8AAAAAAAAAAQAgAAAAIgAAAGRycy9kb3ducmV2LnhtbFBLAQIUABQAAAAIAIdO4kAzLwWeOwAA&#10;ADkAAAAQAAAAAAAAAAEAIAAAAAgBAABkcnMvc2hhcGV4bWwueG1sUEsFBgAAAAAGAAYAWwEAALID&#10;AAAAAA==&#10;">
                  <v:fill on="t" focussize="0,0"/>
                  <v:stroke weight="10pt" color="#C6D9F1" linestyle="thinThin" miterlimit="8" joinstyle="miter"/>
                  <v:imagedata o:title=""/>
                  <o:lock v:ext="edit" aspectratio="f"/>
                  <v:textbox>
                    <w:txbxContent>
                      <w:p>
                        <w:pPr>
                          <w:rPr>
                            <w:rFonts w:asciiTheme="minorHAnsi" w:hAnsiTheme="minorHAnsi"/>
                            <w:color w:val="16365C"/>
                            <w:lang w:eastAsia="zh-CN"/>
                          </w:rPr>
                        </w:pPr>
                        <w:r>
                          <w:rPr>
                            <w:rFonts w:cs="Arial" w:asciiTheme="minorHAnsi" w:hAnsiTheme="minorHAnsi"/>
                            <w:b/>
                            <w:bCs/>
                            <w:color w:val="16365C"/>
                            <w:sz w:val="56"/>
                            <w:szCs w:val="56"/>
                          </w:rPr>
                          <w:t xml:space="preserve">Chapter </w:t>
                        </w:r>
                        <w:r>
                          <w:rPr>
                            <w:rFonts w:cs="Arial" w:asciiTheme="minorHAnsi" w:hAnsiTheme="minorHAnsi"/>
                            <w:b/>
                            <w:bCs/>
                            <w:color w:val="16365C"/>
                            <w:sz w:val="144"/>
                            <w:szCs w:val="144"/>
                            <w:lang w:eastAsia="zh-CN"/>
                          </w:rPr>
                          <w:t>4</w:t>
                        </w:r>
                      </w:p>
                    </w:txbxContent>
                  </v:textbox>
                </v:rect>
                <v:shape id="Text Box 339" o:spid="_x0000_s1026" o:spt="202" type="#_x0000_t202" style="position:absolute;left:0;top:3180;height:9260;width:9490;" filled="f" stroked="f" coordsize="21600,21600" o:gfxdata="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0OnT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pStyle w:val="31"/>
                          <w:wordWrap w:val="0"/>
                          <w:ind w:right="265"/>
                          <w:rPr>
                            <w:rFonts w:cs="Arial" w:asciiTheme="minorHAnsi" w:hAnsiTheme="minorHAnsi"/>
                            <w:b w:val="0"/>
                            <w:bCs/>
                            <w:sz w:val="24"/>
                            <w:szCs w:val="24"/>
                            <w:lang w:eastAsia="zh-CN"/>
                          </w:rPr>
                        </w:pPr>
                        <w:r>
                          <w:rPr>
                            <w:rFonts w:cs="Arial" w:asciiTheme="minorHAnsi" w:hAnsiTheme="minorHAnsi"/>
                            <w:kern w:val="0"/>
                            <w:lang w:eastAsia="zh-CN"/>
                          </w:rPr>
                          <w:t>System Maintenance</w:t>
                        </w:r>
                      </w:p>
                      <w:p>
                        <w:pPr>
                          <w:ind w:left="3260" w:leftChars="1482"/>
                          <w:rPr>
                            <w:lang w:eastAsia="zh-CN"/>
                          </w:rPr>
                        </w:pPr>
                      </w:p>
                    </w:txbxContent>
                  </v:textbox>
                </v:shape>
              </v:group>
            </w:pict>
          </mc:Fallback>
        </mc:AlternateContent>
      </w:r>
      <w:r>
        <w:rPr>
          <w:rFonts w:cs="Arial" w:asciiTheme="minorHAnsi" w:hAnsiTheme="minorHAnsi"/>
          <w:b/>
          <w:bCs/>
          <w:sz w:val="28"/>
          <w:szCs w:val="28"/>
        </w:rPr>
        <w:br w:type="page"/>
      </w:r>
      <w:bookmarkStart w:id="93" w:name="_Toc341971382"/>
    </w:p>
    <w:p>
      <w:pPr>
        <w:spacing w:line="240" w:lineRule="auto"/>
        <w:rPr>
          <w:rFonts w:asciiTheme="minorHAnsi" w:hAnsiTheme="minorHAnsi"/>
          <w:sz w:val="10"/>
          <w:szCs w:val="10"/>
        </w:rPr>
      </w:pPr>
    </w:p>
    <w:p>
      <w:pPr>
        <w:pStyle w:val="2"/>
        <w:numPr>
          <w:ilvl w:val="1"/>
          <w:numId w:val="17"/>
        </w:numPr>
        <w:spacing w:before="0" w:line="240" w:lineRule="auto"/>
        <w:rPr>
          <w:rFonts w:eastAsia="微软雅黑" w:cs="宋体" w:asciiTheme="minorHAnsi" w:hAnsiTheme="minorHAnsi"/>
          <w:szCs w:val="36"/>
          <w:lang w:eastAsia="zh-CN"/>
        </w:rPr>
      </w:pPr>
      <w:bookmarkStart w:id="94" w:name="_Toc424042964"/>
      <w:bookmarkStart w:id="95" w:name="_Toc446596732"/>
      <w:bookmarkStart w:id="96" w:name="_Toc390912943"/>
      <w:bookmarkStart w:id="97" w:name="_Toc419094643"/>
      <w:bookmarkStart w:id="98" w:name="_Toc419100733"/>
      <w:bookmarkStart w:id="99" w:name="_Toc145757356"/>
      <w:bookmarkStart w:id="100" w:name="_Toc131490948"/>
      <w:bookmarkStart w:id="101" w:name="_Toc135797470"/>
      <w:bookmarkStart w:id="102" w:name="_Toc135797471"/>
      <w:bookmarkStart w:id="103" w:name="_Toc146624100"/>
      <w:bookmarkStart w:id="104" w:name="_Toc157424785"/>
      <w:r>
        <w:rPr>
          <w:rFonts w:eastAsia="微软雅黑" w:cs="宋体" w:asciiTheme="minorHAnsi" w:hAnsiTheme="minorHAnsi"/>
          <w:szCs w:val="36"/>
          <w:lang w:eastAsia="zh-CN"/>
        </w:rPr>
        <w:t>System Maintenance Introduction</w:t>
      </w:r>
      <w:bookmarkEnd w:id="94"/>
      <w:bookmarkEnd w:id="95"/>
    </w:p>
    <w:p>
      <w:pPr>
        <w:spacing w:after="0"/>
        <w:rPr>
          <w:rFonts w:cs="Arial" w:asciiTheme="minorHAnsi" w:hAnsiTheme="minorHAnsi"/>
          <w:color w:val="000000"/>
          <w:lang w:eastAsia="zh-CN"/>
        </w:rPr>
      </w:pPr>
      <w:r>
        <w:rPr>
          <w:rFonts w:cs="Arial" w:asciiTheme="minorHAnsi" w:hAnsiTheme="minorHAnsi"/>
          <w:color w:val="000000"/>
        </w:rPr>
        <w:t xml:space="preserve">If the components of the </w:t>
      </w:r>
      <w:r>
        <w:rPr>
          <w:rFonts w:hint="eastAsia" w:cs="Arial" w:asciiTheme="minorHAnsi" w:hAnsiTheme="minorHAnsi"/>
          <w:color w:val="000000"/>
          <w:lang w:eastAsia="zh-CN"/>
        </w:rPr>
        <w:t>eBOX-3310</w:t>
      </w:r>
      <w:r>
        <w:rPr>
          <w:rFonts w:cs="Arial" w:asciiTheme="minorHAnsi" w:hAnsiTheme="minorHAnsi"/>
          <w:color w:val="000000"/>
        </w:rPr>
        <w:t xml:space="preserve"> fail they must be replaced, such asthe wireless LAN module or the motherboard. Please contact the system reseller orvendor to purchase the replacement parts. Back cover removal instructions and jumpersettings for the </w:t>
      </w:r>
      <w:r>
        <w:rPr>
          <w:rFonts w:hint="eastAsia" w:cs="Arial" w:asciiTheme="minorHAnsi" w:hAnsiTheme="minorHAnsi"/>
          <w:color w:val="000000"/>
          <w:lang w:eastAsia="zh-CN"/>
        </w:rPr>
        <w:t>eBOX-3310</w:t>
      </w:r>
      <w:r>
        <w:rPr>
          <w:rFonts w:cs="Arial" w:asciiTheme="minorHAnsi" w:hAnsiTheme="minorHAnsi"/>
          <w:color w:val="000000"/>
        </w:rPr>
        <w:t xml:space="preserve"> are described below. </w:t>
      </w:r>
    </w:p>
    <w:p>
      <w:pPr>
        <w:spacing w:after="0"/>
        <w:rPr>
          <w:rFonts w:cs="Arial" w:asciiTheme="minorHAnsi" w:hAnsiTheme="minorHAnsi"/>
          <w:color w:val="000000"/>
          <w:lang w:eastAsia="zh-CN"/>
        </w:rPr>
      </w:pPr>
    </w:p>
    <w:p>
      <w:pPr>
        <w:pStyle w:val="2"/>
        <w:numPr>
          <w:ilvl w:val="1"/>
          <w:numId w:val="17"/>
        </w:numPr>
        <w:spacing w:before="0" w:line="240" w:lineRule="auto"/>
        <w:rPr>
          <w:rFonts w:eastAsia="微软雅黑" w:cs="宋体" w:asciiTheme="minorHAnsi" w:hAnsiTheme="minorHAnsi"/>
          <w:szCs w:val="36"/>
          <w:lang w:eastAsia="zh-CN"/>
        </w:rPr>
      </w:pPr>
      <w:bookmarkStart w:id="105" w:name="_Toc446596733"/>
      <w:r>
        <w:rPr>
          <w:rFonts w:eastAsia="微软雅黑" w:cs="宋体" w:asciiTheme="minorHAnsi" w:hAnsiTheme="minorHAnsi"/>
          <w:szCs w:val="36"/>
          <w:lang w:eastAsia="zh-CN"/>
        </w:rPr>
        <w:t>Motherboard Replacement</w:t>
      </w:r>
      <w:bookmarkEnd w:id="105"/>
    </w:p>
    <w:p>
      <w:pPr>
        <w:spacing w:after="0"/>
        <w:rPr>
          <w:rFonts w:cs="Arial" w:asciiTheme="minorHAnsi" w:hAnsiTheme="minorHAnsi"/>
          <w:color w:val="000000"/>
          <w:lang w:eastAsia="zh-CN"/>
        </w:rPr>
      </w:pPr>
      <w:r>
        <w:rPr>
          <w:rFonts w:cs="Arial" w:asciiTheme="minorHAnsi" w:hAnsiTheme="minorHAnsi"/>
          <w:color w:val="000000"/>
        </w:rPr>
        <w:t>In the case of motherboard failure, please contact an IEI sales representative, reseller orsystem vendor. The motherboard is accessible after opening the rear cover.</w:t>
      </w:r>
    </w:p>
    <w:p>
      <w:pPr>
        <w:spacing w:after="0"/>
        <w:rPr>
          <w:rFonts w:cs="Arial" w:asciiTheme="minorHAnsi" w:hAnsiTheme="minorHAnsi"/>
          <w:color w:val="000000"/>
          <w:lang w:eastAsia="zh-CN"/>
        </w:rPr>
      </w:pPr>
    </w:p>
    <w:p>
      <w:pPr>
        <w:pStyle w:val="2"/>
        <w:numPr>
          <w:ilvl w:val="1"/>
          <w:numId w:val="17"/>
        </w:numPr>
        <w:spacing w:before="0" w:line="240" w:lineRule="auto"/>
        <w:rPr>
          <w:rFonts w:eastAsia="微软雅黑" w:cs="宋体" w:asciiTheme="minorHAnsi" w:hAnsiTheme="minorHAnsi"/>
          <w:szCs w:val="36"/>
          <w:lang w:eastAsia="zh-CN"/>
        </w:rPr>
      </w:pPr>
      <w:bookmarkStart w:id="106" w:name="_Toc446596734"/>
      <w:r>
        <w:rPr>
          <w:rFonts w:eastAsia="微软雅黑" w:cs="宋体" w:asciiTheme="minorHAnsi" w:hAnsiTheme="minorHAnsi"/>
          <w:szCs w:val="36"/>
          <w:lang w:eastAsia="zh-CN"/>
        </w:rPr>
        <w:t>Cover Removal</w:t>
      </w:r>
      <w:bookmarkEnd w:id="106"/>
    </w:p>
    <w:p>
      <w:pPr>
        <w:spacing w:after="0"/>
        <w:rPr>
          <w:rFonts w:cs="Arial" w:asciiTheme="minorHAnsi" w:hAnsiTheme="minorHAnsi"/>
          <w:b/>
          <w:color w:val="E46C0A" w:themeColor="accent6" w:themeShade="BF"/>
          <w:lang w:eastAsia="zh-CN"/>
        </w:rPr>
      </w:pPr>
      <w:r>
        <w:rPr>
          <w:rFonts w:cs="Arial" w:asciiTheme="minorHAnsi" w:hAnsiTheme="minorHAnsi"/>
          <w:b/>
          <w:color w:val="E46C0A" w:themeColor="accent6" w:themeShade="BF"/>
          <w:lang w:eastAsia="zh-CN"/>
        </w:rPr>
        <w:t>Warning:</w:t>
      </w:r>
    </w:p>
    <w:p>
      <w:pPr>
        <w:spacing w:after="0"/>
        <w:rPr>
          <w:rFonts w:cs="Arial" w:asciiTheme="minorHAnsi" w:hAnsiTheme="minorHAnsi"/>
          <w:color w:val="E46C0A" w:themeColor="accent6" w:themeShade="BF"/>
          <w:lang w:eastAsia="zh-CN"/>
        </w:rPr>
      </w:pPr>
      <w:r>
        <w:rPr>
          <w:rFonts w:cs="Arial" w:asciiTheme="minorHAnsi" w:hAnsiTheme="minorHAnsi"/>
          <w:b/>
          <w:bCs/>
          <w:color w:val="E46C0A" w:themeColor="accent6" w:themeShade="BF"/>
        </w:rPr>
        <w:t>Turn off the power before removing the back cover</w:t>
      </w:r>
      <w:r>
        <w:rPr>
          <w:rFonts w:cs="Arial" w:asciiTheme="minorHAnsi" w:hAnsiTheme="minorHAnsi"/>
          <w:color w:val="E46C0A" w:themeColor="accent6" w:themeShade="BF"/>
        </w:rPr>
        <w:t>. Risk of</w:t>
      </w:r>
      <w:r>
        <w:rPr>
          <w:rFonts w:hint="eastAsia" w:cs="Arial" w:asciiTheme="minorHAnsi" w:hAnsiTheme="minorHAnsi"/>
          <w:color w:val="E46C0A" w:themeColor="accent6" w:themeShade="BF"/>
          <w:lang w:eastAsia="zh-CN"/>
        </w:rPr>
        <w:t xml:space="preserve"> </w:t>
      </w:r>
      <w:r>
        <w:rPr>
          <w:rFonts w:cs="Arial" w:asciiTheme="minorHAnsi" w:hAnsiTheme="minorHAnsi"/>
          <w:color w:val="E46C0A" w:themeColor="accent6" w:themeShade="BF"/>
        </w:rPr>
        <w:t>electrocution. Severe damage to the product and injury to the body</w:t>
      </w:r>
      <w:r>
        <w:rPr>
          <w:rFonts w:hint="eastAsia" w:cs="Arial" w:asciiTheme="minorHAnsi" w:hAnsiTheme="minorHAnsi"/>
          <w:color w:val="E46C0A" w:themeColor="accent6" w:themeShade="BF"/>
          <w:lang w:eastAsia="zh-CN"/>
        </w:rPr>
        <w:t xml:space="preserve"> </w:t>
      </w:r>
      <w:r>
        <w:rPr>
          <w:rFonts w:cs="Arial" w:asciiTheme="minorHAnsi" w:hAnsiTheme="minorHAnsi"/>
          <w:color w:val="E46C0A" w:themeColor="accent6" w:themeShade="BF"/>
        </w:rPr>
        <w:t>may occur if internal parts are touched while the power is still on.</w:t>
      </w:r>
    </w:p>
    <w:p>
      <w:pPr>
        <w:spacing w:after="0"/>
        <w:rPr>
          <w:rFonts w:cs="Arial" w:asciiTheme="minorHAnsi" w:hAnsiTheme="minorHAnsi"/>
          <w:color w:val="E46C0A" w:themeColor="accent6" w:themeShade="BF"/>
          <w:lang w:eastAsia="zh-CN"/>
        </w:rPr>
      </w:pPr>
    </w:p>
    <w:p>
      <w:pPr>
        <w:spacing w:after="0"/>
        <w:rPr>
          <w:rFonts w:cs="Arial" w:asciiTheme="minorHAnsi" w:hAnsiTheme="minorHAnsi"/>
          <w:color w:val="E46C0A" w:themeColor="accent6" w:themeShade="BF"/>
          <w:lang w:eastAsia="zh-CN"/>
        </w:rPr>
      </w:pPr>
      <w:r>
        <w:rPr>
          <w:rFonts w:cs="Arial" w:asciiTheme="minorHAnsi" w:hAnsiTheme="minorHAnsi"/>
          <w:b/>
          <w:bCs/>
          <w:color w:val="E46C0A" w:themeColor="accent6" w:themeShade="BF"/>
          <w:lang w:eastAsia="zh-CN"/>
        </w:rPr>
        <w:t>Warning:</w:t>
      </w:r>
    </w:p>
    <w:p>
      <w:pPr>
        <w:spacing w:after="0"/>
        <w:rPr>
          <w:rFonts w:cs="Arial" w:asciiTheme="minorHAnsi" w:hAnsiTheme="minorHAnsi"/>
          <w:color w:val="E46C0A" w:themeColor="accent6" w:themeShade="BF"/>
          <w:lang w:eastAsia="zh-CN"/>
        </w:rPr>
      </w:pPr>
      <w:r>
        <w:rPr>
          <w:rFonts w:cs="Arial" w:asciiTheme="minorHAnsi" w:hAnsiTheme="minorHAnsi"/>
          <w:b/>
          <w:bCs/>
          <w:color w:val="E46C0A" w:themeColor="accent6" w:themeShade="BF"/>
        </w:rPr>
        <w:t>Take anti</w:t>
      </w:r>
      <w:r>
        <w:rPr>
          <w:rFonts w:cs="Arial" w:asciiTheme="minorHAnsi" w:hAnsiTheme="minorHAnsi"/>
          <w:b/>
          <w:bCs/>
          <w:color w:val="E46C0A" w:themeColor="accent6" w:themeShade="BF"/>
          <w:lang w:val="en-US"/>
        </w:rPr>
        <w:t>-</w:t>
      </w:r>
      <w:r>
        <w:rPr>
          <w:rFonts w:cs="Arial" w:asciiTheme="minorHAnsi" w:hAnsiTheme="minorHAnsi"/>
          <w:b/>
          <w:bCs/>
          <w:color w:val="E46C0A" w:themeColor="accent6" w:themeShade="BF"/>
        </w:rPr>
        <w:t>static precautions when working on the internal</w:t>
      </w:r>
      <w:r>
        <w:rPr>
          <w:rFonts w:hint="eastAsia" w:cs="Arial" w:asciiTheme="minorHAnsi" w:hAnsiTheme="minorHAnsi"/>
          <w:b/>
          <w:bCs/>
          <w:color w:val="E46C0A" w:themeColor="accent6" w:themeShade="BF"/>
          <w:lang w:eastAsia="zh-CN"/>
        </w:rPr>
        <w:t xml:space="preserve"> </w:t>
      </w:r>
      <w:r>
        <w:rPr>
          <w:rFonts w:cs="Arial" w:asciiTheme="minorHAnsi" w:hAnsiTheme="minorHAnsi"/>
          <w:b/>
          <w:bCs/>
          <w:color w:val="E46C0A" w:themeColor="accent6" w:themeShade="BF"/>
        </w:rPr>
        <w:t xml:space="preserve">components. </w:t>
      </w:r>
      <w:r>
        <w:rPr>
          <w:rFonts w:cs="Arial" w:asciiTheme="minorHAnsi" w:hAnsiTheme="minorHAnsi"/>
          <w:color w:val="E46C0A" w:themeColor="accent6" w:themeShade="BF"/>
        </w:rPr>
        <w:t>Some internal components are easily damaged or</w:t>
      </w:r>
      <w:r>
        <w:rPr>
          <w:rFonts w:hint="eastAsia" w:cs="Arial" w:asciiTheme="minorHAnsi" w:hAnsiTheme="minorHAnsi"/>
          <w:color w:val="E46C0A" w:themeColor="accent6" w:themeShade="BF"/>
          <w:lang w:eastAsia="zh-CN"/>
        </w:rPr>
        <w:t xml:space="preserve"> </w:t>
      </w:r>
      <w:r>
        <w:rPr>
          <w:rFonts w:cs="Arial" w:asciiTheme="minorHAnsi" w:hAnsiTheme="minorHAnsi"/>
          <w:color w:val="E46C0A" w:themeColor="accent6" w:themeShade="BF"/>
        </w:rPr>
        <w:t>destroyed by electrostatic discharge. Take anti</w:t>
      </w:r>
      <w:r>
        <w:rPr>
          <w:rFonts w:cs="Arial" w:asciiTheme="minorHAnsi" w:hAnsiTheme="minorHAnsi"/>
          <w:color w:val="E46C0A" w:themeColor="accent6" w:themeShade="BF"/>
          <w:lang w:val="en-US"/>
        </w:rPr>
        <w:t>-</w:t>
      </w:r>
      <w:r>
        <w:rPr>
          <w:rFonts w:cs="Arial" w:asciiTheme="minorHAnsi" w:hAnsiTheme="minorHAnsi"/>
          <w:color w:val="E46C0A" w:themeColor="accent6" w:themeShade="BF"/>
        </w:rPr>
        <w:t>static precautions to</w:t>
      </w:r>
      <w:r>
        <w:rPr>
          <w:rFonts w:hint="eastAsia" w:cs="Arial" w:asciiTheme="minorHAnsi" w:hAnsiTheme="minorHAnsi"/>
          <w:color w:val="E46C0A" w:themeColor="accent6" w:themeShade="BF"/>
          <w:lang w:eastAsia="zh-CN"/>
        </w:rPr>
        <w:t xml:space="preserve"> </w:t>
      </w:r>
      <w:r>
        <w:rPr>
          <w:rFonts w:cs="Arial" w:asciiTheme="minorHAnsi" w:hAnsiTheme="minorHAnsi"/>
          <w:color w:val="E46C0A" w:themeColor="accent6" w:themeShade="BF"/>
        </w:rPr>
        <w:t>prevent electrostatic discharge.</w:t>
      </w:r>
    </w:p>
    <w:p>
      <w:pPr>
        <w:spacing w:after="0"/>
        <w:rPr>
          <w:rFonts w:cs="Arial" w:asciiTheme="minorHAnsi" w:hAnsiTheme="minorHAnsi"/>
          <w:color w:val="E46C0A" w:themeColor="accent6" w:themeShade="BF"/>
          <w:lang w:eastAsia="zh-CN"/>
        </w:rPr>
      </w:pPr>
    </w:p>
    <w:p>
      <w:pPr>
        <w:spacing w:after="0"/>
        <w:rPr>
          <w:rFonts w:cs="Arial" w:asciiTheme="minorHAnsi" w:hAnsiTheme="minorHAnsi"/>
          <w:color w:val="000000"/>
          <w:lang w:eastAsia="zh-CN"/>
        </w:rPr>
      </w:pPr>
      <w:r>
        <w:rPr>
          <w:rFonts w:cs="Arial" w:asciiTheme="minorHAnsi" w:hAnsiTheme="minorHAnsi"/>
          <w:color w:val="000000"/>
        </w:rPr>
        <w:t>To replace any of the following components,</w:t>
      </w:r>
    </w:p>
    <w:p>
      <w:pPr>
        <w:pStyle w:val="77"/>
        <w:numPr>
          <w:ilvl w:val="0"/>
          <w:numId w:val="18"/>
        </w:numPr>
        <w:spacing w:after="0"/>
        <w:rPr>
          <w:rFonts w:cs="Arial" w:asciiTheme="minorHAnsi" w:hAnsiTheme="minorHAnsi"/>
          <w:color w:val="000000"/>
          <w:lang w:eastAsia="zh-CN"/>
        </w:rPr>
      </w:pPr>
      <w:r>
        <w:rPr>
          <w:rFonts w:cs="Arial" w:asciiTheme="minorHAnsi" w:hAnsiTheme="minorHAnsi"/>
          <w:color w:val="000000"/>
        </w:rPr>
        <w:t>Memory modul</w:t>
      </w:r>
      <w:r>
        <w:rPr>
          <w:rFonts w:cs="Arial" w:asciiTheme="minorHAnsi" w:hAnsiTheme="minorHAnsi"/>
          <w:color w:val="000000"/>
          <w:lang w:eastAsia="zh-CN"/>
        </w:rPr>
        <w:t>e</w:t>
      </w:r>
    </w:p>
    <w:p>
      <w:pPr>
        <w:pStyle w:val="77"/>
        <w:numPr>
          <w:ilvl w:val="0"/>
          <w:numId w:val="18"/>
        </w:numPr>
        <w:spacing w:after="0"/>
        <w:rPr>
          <w:rFonts w:cs="Arial" w:asciiTheme="minorHAnsi" w:hAnsiTheme="minorHAnsi"/>
          <w:color w:val="000000"/>
          <w:lang w:eastAsia="zh-CN"/>
        </w:rPr>
      </w:pPr>
      <w:r>
        <w:rPr>
          <w:rFonts w:cs="Arial" w:asciiTheme="minorHAnsi" w:hAnsiTheme="minorHAnsi"/>
          <w:color w:val="000000"/>
        </w:rPr>
        <w:t>Wireless LAN module</w:t>
      </w:r>
    </w:p>
    <w:p>
      <w:pPr>
        <w:pStyle w:val="77"/>
        <w:numPr>
          <w:ilvl w:val="0"/>
          <w:numId w:val="18"/>
        </w:numPr>
        <w:spacing w:after="0"/>
        <w:rPr>
          <w:rFonts w:cs="Arial" w:asciiTheme="minorHAnsi" w:hAnsiTheme="minorHAnsi"/>
          <w:color w:val="000000"/>
          <w:lang w:eastAsia="zh-CN"/>
        </w:rPr>
      </w:pPr>
      <w:r>
        <w:rPr>
          <w:rFonts w:cs="Arial" w:asciiTheme="minorHAnsi" w:hAnsiTheme="minorHAnsi"/>
          <w:color w:val="000000"/>
        </w:rPr>
        <w:t>Inverter</w:t>
      </w:r>
    </w:p>
    <w:p>
      <w:pPr>
        <w:spacing w:after="0"/>
        <w:rPr>
          <w:rFonts w:cs="Arial" w:asciiTheme="minorHAnsi" w:hAnsiTheme="minorHAnsi"/>
          <w:color w:val="000000"/>
          <w:lang w:eastAsia="zh-CN"/>
        </w:rPr>
      </w:pPr>
      <w:r>
        <w:rPr>
          <w:rFonts w:cs="Arial" w:asciiTheme="minorHAnsi" w:hAnsiTheme="minorHAnsi"/>
          <w:color w:val="000000"/>
        </w:rPr>
        <w:t xml:space="preserve">The back cover of the </w:t>
      </w:r>
      <w:r>
        <w:rPr>
          <w:rFonts w:hint="eastAsia" w:cs="Arial" w:asciiTheme="minorHAnsi" w:hAnsiTheme="minorHAnsi"/>
          <w:color w:val="000000"/>
          <w:lang w:eastAsia="zh-CN"/>
        </w:rPr>
        <w:t>eBOX-3310</w:t>
      </w:r>
      <w:r>
        <w:rPr>
          <w:rFonts w:cs="Arial" w:asciiTheme="minorHAnsi" w:hAnsiTheme="minorHAnsi"/>
          <w:color w:val="000000"/>
        </w:rPr>
        <w:t xml:space="preserve"> must be removed. To remove the back</w:t>
      </w:r>
      <w:r>
        <w:rPr>
          <w:rFonts w:hint="eastAsia" w:cs="Arial" w:asciiTheme="minorHAnsi" w:hAnsiTheme="minorHAnsi"/>
          <w:color w:val="000000"/>
          <w:lang w:eastAsia="zh-CN"/>
        </w:rPr>
        <w:t xml:space="preserve"> </w:t>
      </w:r>
      <w:r>
        <w:rPr>
          <w:rFonts w:cs="Arial" w:asciiTheme="minorHAnsi" w:hAnsiTheme="minorHAnsi"/>
          <w:color w:val="000000"/>
        </w:rPr>
        <w:t>cover, loosen the screws, slide the cover down and then lift to remove.</w:t>
      </w:r>
    </w:p>
    <w:p>
      <w:pPr>
        <w:spacing w:after="0"/>
        <w:rPr>
          <w:rFonts w:cs="Arial" w:asciiTheme="minorHAnsi" w:hAnsiTheme="minorHAnsi"/>
          <w:color w:val="000000"/>
          <w:lang w:eastAsia="zh-CN"/>
        </w:rPr>
      </w:pPr>
    </w:p>
    <w:bookmarkEnd w:id="96"/>
    <w:bookmarkEnd w:id="97"/>
    <w:bookmarkEnd w:id="98"/>
    <w:p>
      <w:pPr>
        <w:spacing w:after="0"/>
        <w:rPr>
          <w:rFonts w:cs="Arial" w:asciiTheme="minorHAnsi" w:hAnsiTheme="minorHAnsi"/>
          <w:b/>
          <w:color w:val="000000"/>
          <w:lang w:eastAsia="zh-CN"/>
        </w:rPr>
      </w:pPr>
    </w:p>
    <w:p>
      <w:pPr>
        <w:spacing w:after="0" w:line="240" w:lineRule="auto"/>
        <w:rPr>
          <w:rFonts w:cs="Arial" w:asciiTheme="minorHAnsi" w:hAnsiTheme="minorHAnsi"/>
          <w:sz w:val="24"/>
          <w:szCs w:val="24"/>
          <w:lang w:eastAsia="zh-CN"/>
        </w:rPr>
      </w:pPr>
      <w:r>
        <w:rPr>
          <w:rFonts w:cs="Arial" w:asciiTheme="minorHAnsi" w:hAnsiTheme="minorHAnsi"/>
          <w:sz w:val="24"/>
          <w:szCs w:val="24"/>
          <w:lang w:eastAsia="zh-CN"/>
        </w:rPr>
        <w:br w:type="page"/>
      </w:r>
    </w:p>
    <w:p>
      <w:pPr>
        <w:spacing w:after="0" w:line="520" w:lineRule="exact"/>
        <w:rPr>
          <w:rFonts w:cs="Arial" w:asciiTheme="minorHAnsi" w:hAnsiTheme="minorHAnsi"/>
          <w:sz w:val="24"/>
          <w:szCs w:val="24"/>
          <w:lang w:eastAsia="zh-CN"/>
        </w:rPr>
      </w:pPr>
    </w:p>
    <w:bookmarkEnd w:id="93"/>
    <w:bookmarkEnd w:id="99"/>
    <w:bookmarkEnd w:id="100"/>
    <w:bookmarkEnd w:id="101"/>
    <w:bookmarkEnd w:id="102"/>
    <w:bookmarkEnd w:id="103"/>
    <w:bookmarkEnd w:id="104"/>
    <w:p>
      <w:pPr>
        <w:spacing w:after="0" w:line="320" w:lineRule="exact"/>
        <w:rPr>
          <w:rFonts w:cs="Arial" w:asciiTheme="minorHAnsi" w:hAnsiTheme="minorHAnsi"/>
          <w:sz w:val="10"/>
          <w:szCs w:val="10"/>
          <w:lang w:eastAsia="zh-CN"/>
        </w:rPr>
      </w:pPr>
      <w:r>
        <w:rPr>
          <w:rFonts w:cs="Arial" w:asciiTheme="minorHAnsi" w:hAnsiTheme="minorHAnsi"/>
          <w:lang w:eastAsia="zh-CN"/>
        </w:rPr>
        <mc:AlternateContent>
          <mc:Choice Requires="wpg">
            <w:drawing>
              <wp:anchor distT="0" distB="0" distL="114300" distR="114300" simplePos="0" relativeHeight="251767808" behindDoc="1" locked="0" layoutInCell="1" allowOverlap="1">
                <wp:simplePos x="0" y="0"/>
                <wp:positionH relativeFrom="column">
                  <wp:posOffset>-126365</wp:posOffset>
                </wp:positionH>
                <wp:positionV relativeFrom="paragraph">
                  <wp:posOffset>1549400</wp:posOffset>
                </wp:positionV>
                <wp:extent cx="6026150" cy="7899400"/>
                <wp:effectExtent l="635" t="63500" r="5715" b="0"/>
                <wp:wrapThrough wrapText="bothSides">
                  <wp:wrapPolygon>
                    <wp:start x="12694" y="-52"/>
                    <wp:lineTo x="12694" y="3830"/>
                    <wp:lineTo x="21327" y="3830"/>
                    <wp:lineTo x="21327" y="-52"/>
                    <wp:lineTo x="12694" y="-52"/>
                  </wp:wrapPolygon>
                </wp:wrapThrough>
                <wp:docPr id="59" name="组 59"/>
                <wp:cNvGraphicFramePr/>
                <a:graphic xmlns:a="http://schemas.openxmlformats.org/drawingml/2006/main">
                  <a:graphicData uri="http://schemas.microsoft.com/office/word/2010/wordprocessingGroup">
                    <wpg:wgp>
                      <wpg:cNvGrpSpPr/>
                      <wpg:grpSpPr>
                        <a:xfrm>
                          <a:off x="0" y="0"/>
                          <a:ext cx="6026150" cy="7899400"/>
                          <a:chOff x="0" y="0"/>
                          <a:chExt cx="9490" cy="12440"/>
                        </a:xfrm>
                      </wpg:grpSpPr>
                      <wps:wsp>
                        <wps:cNvPr id="74" name="Rectangle 718"/>
                        <wps:cNvSpPr>
                          <a:spLocks noChangeArrowheads="1"/>
                        </wps:cNvSpPr>
                        <wps:spPr bwMode="auto">
                          <a:xfrm>
                            <a:off x="5643" y="0"/>
                            <a:ext cx="3687" cy="2211"/>
                          </a:xfrm>
                          <a:prstGeom prst="rect">
                            <a:avLst/>
                          </a:prstGeom>
                          <a:solidFill>
                            <a:srgbClr val="C6D9F1"/>
                          </a:solidFill>
                          <a:ln w="127000" cmpd="dbl">
                            <a:solidFill>
                              <a:srgbClr val="C6D9F1"/>
                            </a:solidFill>
                            <a:miter lim="800000"/>
                          </a:ln>
                        </wps:spPr>
                        <wps:txbx>
                          <w:txbxContent>
                            <w:p>
                              <w:pPr>
                                <w:rPr>
                                  <w:color w:val="16365C"/>
                                  <w:sz w:val="144"/>
                                  <w:szCs w:val="144"/>
                                  <w:lang w:eastAsia="zh-CN"/>
                                </w:rPr>
                              </w:pPr>
                              <w:r>
                                <w:rPr>
                                  <w:rFonts w:hint="eastAsia" w:cs="Arial"/>
                                  <w:b/>
                                  <w:bCs/>
                                  <w:color w:val="16365C"/>
                                  <w:sz w:val="144"/>
                                  <w:szCs w:val="144"/>
                                  <w:lang w:eastAsia="zh-CN"/>
                                </w:rPr>
                                <w:t>A</w:t>
                              </w:r>
                            </w:p>
                          </w:txbxContent>
                        </wps:txbx>
                        <wps:bodyPr rot="0" vert="horz" wrap="square" lIns="91440" tIns="45720" rIns="91440" bIns="45720" anchor="t" anchorCtr="0" upright="1">
                          <a:noAutofit/>
                        </wps:bodyPr>
                      </wps:wsp>
                      <wps:wsp>
                        <wps:cNvPr id="81" name="Text Box 719"/>
                        <wps:cNvSpPr txBox="1">
                          <a:spLocks noChangeArrowheads="1"/>
                        </wps:cNvSpPr>
                        <wps:spPr bwMode="auto">
                          <a:xfrm>
                            <a:off x="0" y="3180"/>
                            <a:ext cx="9490" cy="9260"/>
                          </a:xfrm>
                          <a:prstGeom prst="rect">
                            <a:avLst/>
                          </a:prstGeom>
                          <a:noFill/>
                          <a:ln>
                            <a:noFill/>
                          </a:ln>
                        </wps:spPr>
                        <wps:txbx>
                          <w:txbxContent>
                            <w:p>
                              <w:pPr>
                                <w:pStyle w:val="31"/>
                                <w:wordWrap w:val="0"/>
                                <w:ind w:right="265"/>
                                <w:rPr>
                                  <w:rFonts w:ascii="微软雅黑" w:hAnsi="微软雅黑"/>
                                  <w:b w:val="0"/>
                                  <w:bCs/>
                                  <w:kern w:val="0"/>
                                  <w:lang w:eastAsia="zh-CN"/>
                                </w:rPr>
                              </w:pPr>
                              <w:r>
                                <w:rPr>
                                  <w:rFonts w:hAnsi="宋体" w:cs="Arial"/>
                                  <w:kern w:val="0"/>
                                  <w:lang w:eastAsia="zh-CN"/>
                                </w:rPr>
                                <w:t>Safety Precautions</w:t>
                              </w:r>
                            </w:p>
                            <w:p>
                              <w:pPr>
                                <w:autoSpaceDE w:val="0"/>
                                <w:autoSpaceDN w:val="0"/>
                                <w:adjustRightInd w:val="0"/>
                                <w:spacing w:after="0" w:line="500" w:lineRule="exact"/>
                                <w:rPr>
                                  <w:rFonts w:cs="Arial"/>
                                  <w:b/>
                                  <w:bCs/>
                                  <w:sz w:val="24"/>
                                  <w:szCs w:val="24"/>
                                  <w:lang w:eastAsia="zh-CN"/>
                                </w:rPr>
                              </w:pPr>
                            </w:p>
                            <w:p>
                              <w:pPr>
                                <w:ind w:left="3260" w:leftChars="1482"/>
                                <w:rPr>
                                  <w:lang w:eastAsia="zh-CN"/>
                                </w:rPr>
                              </w:pPr>
                            </w:p>
                          </w:txbxContent>
                        </wps:txbx>
                        <wps:bodyPr rot="0" vert="horz" wrap="square" lIns="91440" tIns="45720" rIns="91440" bIns="45720" anchor="t" anchorCtr="0" upright="1">
                          <a:noAutofit/>
                        </wps:bodyPr>
                      </wps:wsp>
                    </wpg:wgp>
                  </a:graphicData>
                </a:graphic>
              </wp:anchor>
            </w:drawing>
          </mc:Choice>
          <mc:Fallback>
            <w:pict>
              <v:group id="组 59" o:spid="_x0000_s1026" o:spt="203" style="position:absolute;left:0pt;margin-left:-9.95pt;margin-top:122pt;height:622pt;width:474.5pt;mso-wrap-distance-left:9pt;mso-wrap-distance-right:9pt;z-index:-251548672;mso-width-relative:page;mso-height-relative:page;" coordsize="9490,12440" wrapcoords="12694 -52 12694 3830 21327 3830 21327 -52 12694 -52" o:gfxdata="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AvZvIk2wAAAAwBAAAPAAAAAAAAAAEAIAAAACIAAABkcnMvZG93bnJldi54bWxQSwECFAAU&#10;AAAACACHTuJAiIoA8tICAACfBwAADgAAAAAAAAABACAAAAAqAQAAZHJzL2Uyb0RvYy54bWxQSwUG&#10;AAAAAAYABgBZAQAAbgYAAAAA&#10;">
                <o:lock v:ext="edit" aspectratio="f"/>
                <v:rect id="Rectangle 718" o:spid="_x0000_s1026" o:spt="1" style="position:absolute;left:5643;top:0;height:2211;width:3687;" fillcolor="#C6D9F1" filled="t" stroked="t" coordsize="21600,21600" o:gfxdata="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qkfa8AAAA&#10;2wAAAA8AAAAAAAAAAQAgAAAAIgAAAGRycy9kb3ducmV2LnhtbFBLAQIUABQAAAAIAIdO4kAzLwWe&#10;OwAAADkAAAAQAAAAAAAAAAEAIAAAAAsBAABkcnMvc2hhcGV4bWwueG1sUEsFBgAAAAAGAAYAWwEA&#10;ALUDAAAAAA==&#10;">
                  <v:fill on="t" focussize="0,0"/>
                  <v:stroke weight="10pt" color="#C6D9F1" linestyle="thinThin" miterlimit="8" joinstyle="miter"/>
                  <v:imagedata o:title=""/>
                  <o:lock v:ext="edit" aspectratio="f"/>
                  <v:textbox>
                    <w:txbxContent>
                      <w:p>
                        <w:pPr>
                          <w:rPr>
                            <w:color w:val="16365C"/>
                            <w:sz w:val="144"/>
                            <w:szCs w:val="144"/>
                            <w:lang w:eastAsia="zh-CN"/>
                          </w:rPr>
                        </w:pPr>
                        <w:r>
                          <w:rPr>
                            <w:rFonts w:hint="eastAsia" w:cs="Arial"/>
                            <w:b/>
                            <w:bCs/>
                            <w:color w:val="16365C"/>
                            <w:sz w:val="144"/>
                            <w:szCs w:val="144"/>
                            <w:lang w:eastAsia="zh-CN"/>
                          </w:rPr>
                          <w:t>A</w:t>
                        </w:r>
                      </w:p>
                    </w:txbxContent>
                  </v:textbox>
                </v:rect>
                <v:shape id="Text Box 719" o:spid="_x0000_s1026" o:spt="202" type="#_x0000_t202" style="position:absolute;left:0;top:3180;height:9260;width:9490;" filled="f" stroked="f" coordsize="21600,21600" o:gfxdata="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9bbq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pStyle w:val="31"/>
                          <w:wordWrap w:val="0"/>
                          <w:ind w:right="265"/>
                          <w:rPr>
                            <w:rFonts w:ascii="微软雅黑" w:hAnsi="微软雅黑"/>
                            <w:b w:val="0"/>
                            <w:bCs/>
                            <w:kern w:val="0"/>
                            <w:lang w:eastAsia="zh-CN"/>
                          </w:rPr>
                        </w:pPr>
                        <w:r>
                          <w:rPr>
                            <w:rFonts w:hAnsi="宋体" w:cs="Arial"/>
                            <w:kern w:val="0"/>
                            <w:lang w:eastAsia="zh-CN"/>
                          </w:rPr>
                          <w:t>Safety Precautions</w:t>
                        </w:r>
                      </w:p>
                      <w:p>
                        <w:pPr>
                          <w:autoSpaceDE w:val="0"/>
                          <w:autoSpaceDN w:val="0"/>
                          <w:adjustRightInd w:val="0"/>
                          <w:spacing w:after="0" w:line="500" w:lineRule="exact"/>
                          <w:rPr>
                            <w:rFonts w:cs="Arial"/>
                            <w:b/>
                            <w:bCs/>
                            <w:sz w:val="24"/>
                            <w:szCs w:val="24"/>
                            <w:lang w:eastAsia="zh-CN"/>
                          </w:rPr>
                        </w:pPr>
                      </w:p>
                      <w:p>
                        <w:pPr>
                          <w:ind w:left="3260" w:leftChars="1482"/>
                          <w:rPr>
                            <w:lang w:eastAsia="zh-CN"/>
                          </w:rPr>
                        </w:pPr>
                      </w:p>
                    </w:txbxContent>
                  </v:textbox>
                </v:shape>
                <w10:wrap type="through"/>
              </v:group>
            </w:pict>
          </mc:Fallback>
        </mc:AlternateContent>
      </w:r>
      <w:r>
        <w:rPr>
          <w:rFonts w:cs="Arial" w:asciiTheme="minorHAnsi" w:hAnsiTheme="minorHAnsi"/>
          <w:lang w:eastAsia="zh-CN"/>
        </w:rPr>
        <w:br w:type="page"/>
      </w:r>
    </w:p>
    <w:p>
      <w:pPr>
        <w:spacing w:after="0"/>
        <w:jc w:val="both"/>
        <w:rPr>
          <w:rFonts w:cs="Arial" w:asciiTheme="minorHAnsi" w:hAnsiTheme="minorHAnsi"/>
          <w:b/>
          <w:color w:val="E46C0A" w:themeColor="accent6" w:themeShade="BF"/>
          <w:sz w:val="24"/>
          <w:szCs w:val="24"/>
          <w:lang w:eastAsia="zh-CN"/>
        </w:rPr>
      </w:pPr>
      <w:r>
        <w:rPr>
          <w:rFonts w:asciiTheme="minorHAnsi" w:hAnsiTheme="minorHAnsi"/>
          <w:b/>
          <w:bCs/>
          <w:color w:val="E46C0A" w:themeColor="accent6" w:themeShade="BF"/>
        </w:rPr>
        <w:t>W</w:t>
      </w:r>
      <w:r>
        <w:rPr>
          <w:rFonts w:asciiTheme="minorHAnsi" w:hAnsiTheme="minorHAnsi"/>
          <w:b/>
          <w:bCs/>
          <w:color w:val="E46C0A" w:themeColor="accent6" w:themeShade="BF"/>
          <w:lang w:eastAsia="zh-CN"/>
        </w:rPr>
        <w:t>arning:</w:t>
      </w:r>
    </w:p>
    <w:p>
      <w:pPr>
        <w:spacing w:after="0"/>
        <w:jc w:val="both"/>
        <w:rPr>
          <w:rFonts w:cs="Arial" w:asciiTheme="minorHAnsi" w:hAnsiTheme="minorHAnsi"/>
          <w:color w:val="E46C0A" w:themeColor="accent6" w:themeShade="BF"/>
          <w:lang w:eastAsia="zh-CN"/>
        </w:rPr>
      </w:pPr>
      <w:r>
        <w:rPr>
          <w:rFonts w:cs="Arial" w:asciiTheme="minorHAnsi" w:hAnsiTheme="minorHAnsi"/>
          <w:color w:val="E46C0A" w:themeColor="accent6" w:themeShade="BF"/>
          <w:lang w:eastAsia="zh-CN"/>
        </w:rPr>
        <w:t>The precautions outlined in this chapter should be strictly followed.</w:t>
      </w:r>
      <w:r>
        <w:rPr>
          <w:rFonts w:hint="eastAsia" w:cs="Arial" w:asciiTheme="minorHAnsi" w:hAnsiTheme="minorHAnsi"/>
          <w:color w:val="E46C0A" w:themeColor="accent6" w:themeShade="BF"/>
          <w:lang w:eastAsia="zh-CN"/>
        </w:rPr>
        <w:t xml:space="preserve"> </w:t>
      </w:r>
      <w:r>
        <w:rPr>
          <w:rFonts w:cs="Arial" w:asciiTheme="minorHAnsi" w:hAnsiTheme="minorHAnsi"/>
          <w:color w:val="E46C0A" w:themeColor="accent6" w:themeShade="BF"/>
          <w:lang w:eastAsia="zh-CN"/>
        </w:rPr>
        <w:t>Failure to follow these precautions may result in permanent damage to</w:t>
      </w:r>
      <w:r>
        <w:rPr>
          <w:rFonts w:hint="eastAsia" w:cs="Arial" w:asciiTheme="minorHAnsi" w:hAnsiTheme="minorHAnsi"/>
          <w:color w:val="E46C0A" w:themeColor="accent6" w:themeShade="BF"/>
          <w:lang w:eastAsia="zh-CN"/>
        </w:rPr>
        <w:t xml:space="preserve"> </w:t>
      </w:r>
      <w:r>
        <w:rPr>
          <w:rFonts w:cs="Arial" w:asciiTheme="minorHAnsi" w:hAnsiTheme="minorHAnsi"/>
          <w:color w:val="E46C0A" w:themeColor="accent6" w:themeShade="BF"/>
          <w:lang w:eastAsia="zh-CN"/>
        </w:rPr>
        <w:t xml:space="preserve">the </w:t>
      </w:r>
      <w:r>
        <w:rPr>
          <w:rFonts w:hint="eastAsia" w:cs="Arial" w:asciiTheme="minorHAnsi" w:hAnsiTheme="minorHAnsi"/>
          <w:color w:val="E46C0A" w:themeColor="accent6" w:themeShade="BF"/>
          <w:lang w:eastAsia="zh-CN"/>
        </w:rPr>
        <w:t>eBOX-3310</w:t>
      </w:r>
      <w:r>
        <w:rPr>
          <w:rFonts w:cs="Arial" w:asciiTheme="minorHAnsi" w:hAnsiTheme="minorHAnsi"/>
          <w:color w:val="E46C0A" w:themeColor="accent6" w:themeShade="BF"/>
          <w:lang w:eastAsia="zh-CN"/>
        </w:rPr>
        <w:t>:</w:t>
      </w:r>
    </w:p>
    <w:p>
      <w:pPr>
        <w:spacing w:after="0" w:line="520" w:lineRule="exact"/>
        <w:jc w:val="both"/>
        <w:rPr>
          <w:rFonts w:cs="Arial" w:asciiTheme="minorHAnsi" w:hAnsiTheme="minorHAnsi"/>
          <w:sz w:val="24"/>
          <w:szCs w:val="24"/>
          <w:lang w:eastAsia="zh-CN"/>
        </w:rPr>
      </w:pPr>
    </w:p>
    <w:p>
      <w:pPr>
        <w:pStyle w:val="2"/>
        <w:spacing w:before="0" w:line="240" w:lineRule="auto"/>
        <w:rPr>
          <w:rFonts w:eastAsia="微软雅黑" w:cs="宋体" w:asciiTheme="minorHAnsi" w:hAnsiTheme="minorHAnsi"/>
          <w:szCs w:val="36"/>
          <w:lang w:eastAsia="zh-CN"/>
        </w:rPr>
      </w:pPr>
      <w:bookmarkStart w:id="107" w:name="_Toc446596735"/>
      <w:r>
        <w:rPr>
          <w:rFonts w:eastAsia="微软雅黑" w:cs="宋体" w:asciiTheme="minorHAnsi" w:hAnsiTheme="minorHAnsi"/>
          <w:szCs w:val="36"/>
          <w:lang w:eastAsia="zh-CN"/>
        </w:rPr>
        <w:t>A.1 Safety Precautions</w:t>
      </w:r>
      <w:bookmarkEnd w:id="107"/>
    </w:p>
    <w:p>
      <w:pPr>
        <w:spacing w:after="0"/>
        <w:rPr>
          <w:rFonts w:cs="Arial" w:asciiTheme="minorHAnsi" w:hAnsiTheme="minorHAnsi"/>
          <w:b/>
          <w:lang w:eastAsia="zh-CN"/>
        </w:rPr>
      </w:pPr>
      <w:r>
        <w:rPr>
          <w:rFonts w:cs="Arial" w:asciiTheme="minorHAnsi" w:hAnsiTheme="minorHAnsi"/>
          <w:color w:val="000000"/>
        </w:rPr>
        <w:t>Please follow the safety precautions outlined in the sections that follow:</w:t>
      </w:r>
    </w:p>
    <w:p>
      <w:pPr>
        <w:spacing w:after="0"/>
        <w:rPr>
          <w:rFonts w:cs="Arial" w:asciiTheme="minorHAnsi" w:hAnsiTheme="minorHAnsi"/>
          <w:b/>
          <w:lang w:eastAsia="zh-CN"/>
        </w:rPr>
      </w:pPr>
    </w:p>
    <w:p>
      <w:pPr>
        <w:pStyle w:val="3"/>
        <w:spacing w:before="0"/>
        <w:rPr>
          <w:rFonts w:asciiTheme="minorHAnsi" w:hAnsiTheme="minorHAnsi"/>
        </w:rPr>
      </w:pPr>
      <w:bookmarkStart w:id="108" w:name="_Toc446596736"/>
      <w:r>
        <w:rPr>
          <w:rFonts w:asciiTheme="minorHAnsi" w:hAnsiTheme="minorHAnsi"/>
        </w:rPr>
        <w:t>A.1.1 General Safety Precautions</w:t>
      </w:r>
      <w:bookmarkEnd w:id="108"/>
    </w:p>
    <w:p>
      <w:pPr>
        <w:spacing w:after="0"/>
        <w:rPr>
          <w:rFonts w:cs="Arial" w:asciiTheme="minorHAnsi" w:hAnsiTheme="minorHAnsi"/>
          <w:color w:val="000000"/>
          <w:lang w:eastAsia="zh-CN"/>
        </w:rPr>
      </w:pPr>
      <w:r>
        <w:rPr>
          <w:rFonts w:cs="Arial" w:asciiTheme="minorHAnsi" w:hAnsiTheme="minorHAnsi"/>
          <w:color w:val="000000"/>
        </w:rPr>
        <w:t>Please ensure the following safety precautions are adhered to at all times.</w:t>
      </w:r>
    </w:p>
    <w:p>
      <w:pPr>
        <w:pStyle w:val="77"/>
        <w:numPr>
          <w:ilvl w:val="0"/>
          <w:numId w:val="19"/>
        </w:numPr>
        <w:spacing w:after="0"/>
        <w:rPr>
          <w:rFonts w:cs="Arial" w:asciiTheme="minorHAnsi" w:hAnsiTheme="minorHAnsi"/>
          <w:color w:val="000000"/>
          <w:lang w:eastAsia="zh-CN"/>
        </w:rPr>
      </w:pPr>
      <w:r>
        <w:rPr>
          <w:rFonts w:cs="Arial" w:asciiTheme="minorHAnsi" w:hAnsiTheme="minorHAnsi"/>
          <w:b/>
          <w:bCs/>
          <w:iCs/>
          <w:color w:val="000000"/>
        </w:rPr>
        <w:t xml:space="preserve">Follow the electrostatic precautions </w:t>
      </w:r>
      <w:r>
        <w:rPr>
          <w:rFonts w:cs="Arial" w:asciiTheme="minorHAnsi" w:hAnsiTheme="minorHAnsi"/>
          <w:color w:val="000000"/>
        </w:rPr>
        <w:t>outlined below whenever the</w:t>
      </w:r>
      <w:r>
        <w:rPr>
          <w:rFonts w:hint="eastAsia" w:cs="Arial" w:asciiTheme="minorHAnsi" w:hAnsiTheme="minorHAnsi"/>
          <w:color w:val="000000"/>
          <w:lang w:eastAsia="zh-CN"/>
        </w:rPr>
        <w:t>eBOX-3310</w:t>
      </w:r>
      <w:r>
        <w:rPr>
          <w:rFonts w:cs="Arial" w:asciiTheme="minorHAnsi" w:hAnsiTheme="minorHAnsi"/>
          <w:color w:val="000000"/>
        </w:rPr>
        <w:t xml:space="preserve"> is opened.</w:t>
      </w:r>
    </w:p>
    <w:p>
      <w:pPr>
        <w:pStyle w:val="77"/>
        <w:numPr>
          <w:ilvl w:val="0"/>
          <w:numId w:val="19"/>
        </w:numPr>
        <w:spacing w:after="0"/>
        <w:rPr>
          <w:rFonts w:cs="Arial" w:asciiTheme="minorHAnsi" w:hAnsiTheme="minorHAnsi"/>
          <w:color w:val="000000"/>
          <w:lang w:eastAsia="zh-CN"/>
        </w:rPr>
      </w:pPr>
      <w:r>
        <w:rPr>
          <w:rFonts w:cs="Arial" w:asciiTheme="minorHAnsi" w:hAnsiTheme="minorHAnsi"/>
          <w:b/>
          <w:bCs/>
          <w:iCs/>
          <w:color w:val="000000"/>
        </w:rPr>
        <w:t>Make sure the power is turned off and the power cord is disconnected</w:t>
      </w:r>
      <w:r>
        <w:rPr>
          <w:rFonts w:hint="eastAsia" w:cs="Arial" w:asciiTheme="minorHAnsi" w:hAnsiTheme="minorHAnsi"/>
          <w:b/>
          <w:bCs/>
          <w:iCs/>
          <w:color w:val="000000"/>
          <w:lang w:eastAsia="zh-CN"/>
        </w:rPr>
        <w:t xml:space="preserve"> </w:t>
      </w:r>
      <w:r>
        <w:rPr>
          <w:rFonts w:cs="Arial" w:asciiTheme="minorHAnsi" w:hAnsiTheme="minorHAnsi"/>
          <w:color w:val="000000"/>
        </w:rPr>
        <w:t xml:space="preserve">whenever the </w:t>
      </w:r>
      <w:r>
        <w:rPr>
          <w:rFonts w:hint="eastAsia" w:cs="Arial" w:asciiTheme="minorHAnsi" w:hAnsiTheme="minorHAnsi"/>
          <w:color w:val="000000"/>
          <w:lang w:eastAsia="zh-CN"/>
        </w:rPr>
        <w:t>eBOX-3310</w:t>
      </w:r>
      <w:r>
        <w:rPr>
          <w:rFonts w:cs="Arial" w:asciiTheme="minorHAnsi" w:hAnsiTheme="minorHAnsi"/>
          <w:color w:val="000000"/>
        </w:rPr>
        <w:t xml:space="preserve"> is being installed, moved or</w:t>
      </w:r>
      <w:r>
        <w:rPr>
          <w:rFonts w:hint="eastAsia" w:cs="Arial" w:asciiTheme="minorHAnsi" w:hAnsiTheme="minorHAnsi"/>
          <w:color w:val="000000"/>
          <w:lang w:eastAsia="zh-CN"/>
        </w:rPr>
        <w:t xml:space="preserve"> </w:t>
      </w:r>
      <w:r>
        <w:rPr>
          <w:rFonts w:cs="Arial" w:asciiTheme="minorHAnsi" w:hAnsiTheme="minorHAnsi"/>
          <w:color w:val="000000"/>
        </w:rPr>
        <w:t>modified.</w:t>
      </w:r>
    </w:p>
    <w:p>
      <w:pPr>
        <w:pStyle w:val="77"/>
        <w:numPr>
          <w:ilvl w:val="0"/>
          <w:numId w:val="20"/>
        </w:numPr>
        <w:spacing w:after="0"/>
        <w:rPr>
          <w:rFonts w:cs="Arial" w:asciiTheme="minorHAnsi" w:hAnsiTheme="minorHAnsi"/>
          <w:color w:val="000000"/>
          <w:lang w:eastAsia="zh-CN"/>
        </w:rPr>
      </w:pPr>
      <w:r>
        <w:rPr>
          <w:rFonts w:cs="Arial" w:asciiTheme="minorHAnsi" w:hAnsiTheme="minorHAnsi"/>
          <w:b/>
          <w:bCs/>
          <w:iCs/>
          <w:color w:val="000000"/>
        </w:rPr>
        <w:t>Do not apply voltage levels that exceed the specified voltage range</w:t>
      </w:r>
      <w:r>
        <w:rPr>
          <w:rFonts w:cs="Arial" w:asciiTheme="minorHAnsi" w:hAnsiTheme="minorHAnsi"/>
          <w:color w:val="000000"/>
        </w:rPr>
        <w:t>.</w:t>
      </w:r>
      <w:r>
        <w:rPr>
          <w:rFonts w:hint="eastAsia" w:cs="Arial" w:asciiTheme="minorHAnsi" w:hAnsiTheme="minorHAnsi"/>
          <w:color w:val="000000"/>
          <w:lang w:eastAsia="zh-CN"/>
        </w:rPr>
        <w:t xml:space="preserve"> </w:t>
      </w:r>
      <w:r>
        <w:rPr>
          <w:rFonts w:cs="Arial" w:asciiTheme="minorHAnsi" w:hAnsiTheme="minorHAnsi"/>
          <w:color w:val="000000"/>
        </w:rPr>
        <w:t>Doing so may cause fire and/or an electrical shock.</w:t>
      </w:r>
    </w:p>
    <w:p>
      <w:pPr>
        <w:pStyle w:val="77"/>
        <w:numPr>
          <w:ilvl w:val="0"/>
          <w:numId w:val="20"/>
        </w:numPr>
        <w:spacing w:after="0"/>
        <w:rPr>
          <w:rFonts w:cs="Arial" w:asciiTheme="minorHAnsi" w:hAnsiTheme="minorHAnsi"/>
          <w:color w:val="000000"/>
          <w:lang w:eastAsia="zh-CN"/>
        </w:rPr>
      </w:pPr>
      <w:r>
        <w:rPr>
          <w:rFonts w:cs="Arial" w:asciiTheme="minorHAnsi" w:hAnsiTheme="minorHAnsi"/>
          <w:b/>
          <w:bCs/>
          <w:iCs/>
          <w:color w:val="000000"/>
        </w:rPr>
        <w:t xml:space="preserve">Electric shocks can occur </w:t>
      </w:r>
      <w:r>
        <w:rPr>
          <w:rFonts w:cs="Arial" w:asciiTheme="minorHAnsi" w:hAnsiTheme="minorHAnsi"/>
          <w:color w:val="000000"/>
        </w:rPr>
        <w:t xml:space="preserve">if the </w:t>
      </w:r>
      <w:r>
        <w:rPr>
          <w:rFonts w:hint="eastAsia" w:cs="Arial" w:asciiTheme="minorHAnsi" w:hAnsiTheme="minorHAnsi"/>
          <w:color w:val="000000"/>
          <w:lang w:eastAsia="zh-CN"/>
        </w:rPr>
        <w:t>eBOX-3310</w:t>
      </w:r>
      <w:r>
        <w:rPr>
          <w:rFonts w:cs="Arial" w:asciiTheme="minorHAnsi" w:hAnsiTheme="minorHAnsi"/>
          <w:color w:val="000000"/>
        </w:rPr>
        <w:t xml:space="preserve"> chassis is</w:t>
      </w:r>
      <w:r>
        <w:rPr>
          <w:rFonts w:hint="eastAsia" w:cs="Arial" w:asciiTheme="minorHAnsi" w:hAnsiTheme="minorHAnsi"/>
          <w:color w:val="000000"/>
          <w:lang w:eastAsia="zh-CN"/>
        </w:rPr>
        <w:t xml:space="preserve"> </w:t>
      </w:r>
      <w:r>
        <w:rPr>
          <w:rFonts w:cs="Arial" w:asciiTheme="minorHAnsi" w:hAnsiTheme="minorHAnsi"/>
          <w:color w:val="000000"/>
        </w:rPr>
        <w:t xml:space="preserve">opened when the </w:t>
      </w:r>
      <w:r>
        <w:rPr>
          <w:rFonts w:hint="eastAsia" w:cs="Arial" w:asciiTheme="minorHAnsi" w:hAnsiTheme="minorHAnsi"/>
          <w:color w:val="000000"/>
          <w:lang w:eastAsia="zh-CN"/>
        </w:rPr>
        <w:t>eBOX-3310</w:t>
      </w:r>
      <w:r>
        <w:rPr>
          <w:rFonts w:cs="Arial" w:asciiTheme="minorHAnsi" w:hAnsiTheme="minorHAnsi"/>
          <w:color w:val="000000"/>
        </w:rPr>
        <w:t xml:space="preserve"> is running.</w:t>
      </w:r>
    </w:p>
    <w:p>
      <w:pPr>
        <w:pStyle w:val="77"/>
        <w:numPr>
          <w:ilvl w:val="0"/>
          <w:numId w:val="20"/>
        </w:numPr>
        <w:spacing w:after="0"/>
        <w:rPr>
          <w:rFonts w:cs="Arial" w:asciiTheme="minorHAnsi" w:hAnsiTheme="minorHAnsi"/>
          <w:color w:val="000000"/>
          <w:lang w:eastAsia="zh-CN"/>
        </w:rPr>
      </w:pPr>
      <w:r>
        <w:rPr>
          <w:rFonts w:cs="Arial" w:asciiTheme="minorHAnsi" w:hAnsiTheme="minorHAnsi"/>
          <w:b/>
          <w:bCs/>
          <w:iCs/>
          <w:color w:val="000000"/>
        </w:rPr>
        <w:t xml:space="preserve">Do not drop or insert any objects </w:t>
      </w:r>
      <w:r>
        <w:rPr>
          <w:rFonts w:cs="Arial" w:asciiTheme="minorHAnsi" w:hAnsiTheme="minorHAnsi"/>
          <w:color w:val="000000"/>
        </w:rPr>
        <w:t>into the ventilation openings of the</w:t>
      </w:r>
      <w:r>
        <w:rPr>
          <w:rFonts w:hint="eastAsia" w:cs="Arial" w:asciiTheme="minorHAnsi" w:hAnsiTheme="minorHAnsi"/>
          <w:color w:val="000000"/>
          <w:lang w:eastAsia="zh-CN"/>
        </w:rPr>
        <w:t>eBOX-3310</w:t>
      </w:r>
      <w:r>
        <w:rPr>
          <w:rFonts w:cs="Arial" w:asciiTheme="minorHAnsi" w:hAnsiTheme="minorHAnsi"/>
          <w:color w:val="000000"/>
        </w:rPr>
        <w:t>.</w:t>
      </w:r>
    </w:p>
    <w:p>
      <w:pPr>
        <w:pStyle w:val="77"/>
        <w:numPr>
          <w:ilvl w:val="0"/>
          <w:numId w:val="21"/>
        </w:numPr>
        <w:spacing w:after="0"/>
        <w:rPr>
          <w:rFonts w:cs="Arial" w:asciiTheme="minorHAnsi" w:hAnsiTheme="minorHAnsi"/>
          <w:color w:val="000000"/>
          <w:lang w:eastAsia="zh-CN"/>
        </w:rPr>
      </w:pPr>
      <w:r>
        <w:rPr>
          <w:rFonts w:cs="Arial" w:asciiTheme="minorHAnsi" w:hAnsiTheme="minorHAnsi"/>
          <w:b/>
          <w:bCs/>
          <w:iCs/>
          <w:color w:val="000000"/>
        </w:rPr>
        <w:t>If considerable amounts of dust, water, or fluids enter the</w:t>
      </w:r>
      <w:r>
        <w:rPr>
          <w:rFonts w:hint="eastAsia" w:cs="Arial" w:asciiTheme="minorHAnsi" w:hAnsiTheme="minorHAnsi"/>
          <w:b/>
          <w:bCs/>
          <w:iCs/>
          <w:color w:val="000000"/>
          <w:lang w:eastAsia="zh-CN"/>
        </w:rPr>
        <w:t>eBOX-3310</w:t>
      </w:r>
      <w:r>
        <w:rPr>
          <w:rFonts w:cs="Arial" w:asciiTheme="minorHAnsi" w:hAnsiTheme="minorHAnsi"/>
          <w:color w:val="000000"/>
        </w:rPr>
        <w:t>, turn off the power supply immediately, unplug</w:t>
      </w:r>
      <w:r>
        <w:rPr>
          <w:rFonts w:hint="eastAsia" w:cs="Arial" w:asciiTheme="minorHAnsi" w:hAnsiTheme="minorHAnsi"/>
          <w:color w:val="000000"/>
          <w:lang w:eastAsia="zh-CN"/>
        </w:rPr>
        <w:t xml:space="preserve"> </w:t>
      </w:r>
      <w:r>
        <w:rPr>
          <w:rFonts w:cs="Arial" w:asciiTheme="minorHAnsi" w:hAnsiTheme="minorHAnsi"/>
          <w:color w:val="000000"/>
        </w:rPr>
        <w:t xml:space="preserve">the power cord, and contact the </w:t>
      </w:r>
      <w:r>
        <w:rPr>
          <w:rFonts w:hint="eastAsia" w:cs="Arial" w:asciiTheme="minorHAnsi" w:hAnsiTheme="minorHAnsi"/>
          <w:color w:val="000000"/>
          <w:lang w:eastAsia="zh-CN"/>
        </w:rPr>
        <w:t>eBOX-3310</w:t>
      </w:r>
      <w:r>
        <w:rPr>
          <w:rFonts w:cs="Arial" w:asciiTheme="minorHAnsi" w:hAnsiTheme="minorHAnsi"/>
          <w:color w:val="000000"/>
        </w:rPr>
        <w:t xml:space="preserve"> vendor.</w:t>
      </w:r>
    </w:p>
    <w:p>
      <w:pPr>
        <w:pStyle w:val="77"/>
        <w:numPr>
          <w:ilvl w:val="0"/>
          <w:numId w:val="22"/>
        </w:numPr>
        <w:spacing w:after="0"/>
        <w:rPr>
          <w:rFonts w:cs="Arial" w:asciiTheme="minorHAnsi" w:hAnsiTheme="minorHAnsi"/>
          <w:color w:val="000000"/>
          <w:lang w:eastAsia="zh-CN"/>
        </w:rPr>
      </w:pPr>
      <w:r>
        <w:rPr>
          <w:rFonts w:cs="Arial" w:asciiTheme="minorHAnsi" w:hAnsiTheme="minorHAnsi"/>
          <w:b/>
          <w:bCs/>
          <w:color w:val="000000"/>
        </w:rPr>
        <w:t xml:space="preserve">DO NOT </w:t>
      </w:r>
      <w:r>
        <w:rPr>
          <w:rFonts w:cs="Arial" w:asciiTheme="minorHAnsi" w:hAnsiTheme="minorHAnsi"/>
          <w:color w:val="000000"/>
        </w:rPr>
        <w:t>do the following:</w:t>
      </w:r>
    </w:p>
    <w:p>
      <w:pPr>
        <w:pStyle w:val="77"/>
        <w:numPr>
          <w:ilvl w:val="0"/>
          <w:numId w:val="22"/>
        </w:numPr>
        <w:spacing w:after="0"/>
        <w:rPr>
          <w:rFonts w:cs="Arial" w:asciiTheme="minorHAnsi" w:hAnsiTheme="minorHAnsi"/>
          <w:color w:val="000000"/>
          <w:lang w:eastAsia="zh-CN"/>
        </w:rPr>
      </w:pPr>
      <w:r>
        <w:rPr>
          <w:rFonts w:cs="Arial" w:asciiTheme="minorHAnsi" w:hAnsiTheme="minorHAnsi"/>
          <w:b/>
          <w:bCs/>
          <w:color w:val="000000"/>
        </w:rPr>
        <w:t xml:space="preserve">DO NOT </w:t>
      </w:r>
      <w:r>
        <w:rPr>
          <w:rFonts w:cs="Arial" w:asciiTheme="minorHAnsi" w:hAnsiTheme="minorHAnsi"/>
          <w:color w:val="000000"/>
        </w:rPr>
        <w:t xml:space="preserve">drop the </w:t>
      </w:r>
      <w:r>
        <w:rPr>
          <w:rFonts w:hint="eastAsia" w:cs="Arial" w:asciiTheme="minorHAnsi" w:hAnsiTheme="minorHAnsi"/>
          <w:color w:val="000000"/>
          <w:lang w:eastAsia="zh-CN"/>
        </w:rPr>
        <w:t>eBOX-3310</w:t>
      </w:r>
      <w:r>
        <w:rPr>
          <w:rFonts w:cs="Arial" w:asciiTheme="minorHAnsi" w:hAnsiTheme="minorHAnsi"/>
          <w:color w:val="000000"/>
        </w:rPr>
        <w:t xml:space="preserve"> against a hard surface.</w:t>
      </w:r>
    </w:p>
    <w:p>
      <w:pPr>
        <w:pStyle w:val="77"/>
        <w:numPr>
          <w:ilvl w:val="0"/>
          <w:numId w:val="22"/>
        </w:numPr>
        <w:spacing w:after="0"/>
        <w:rPr>
          <w:rFonts w:cs="Arial" w:asciiTheme="minorHAnsi" w:hAnsiTheme="minorHAnsi"/>
          <w:color w:val="000000"/>
          <w:lang w:eastAsia="zh-CN"/>
        </w:rPr>
      </w:pPr>
      <w:r>
        <w:rPr>
          <w:rFonts w:cs="Arial" w:asciiTheme="minorHAnsi" w:hAnsiTheme="minorHAnsi"/>
          <w:b/>
          <w:bCs/>
          <w:color w:val="000000"/>
        </w:rPr>
        <w:t xml:space="preserve">DO NOT </w:t>
      </w:r>
      <w:r>
        <w:rPr>
          <w:rFonts w:cs="Arial" w:asciiTheme="minorHAnsi" w:hAnsiTheme="minorHAnsi"/>
          <w:color w:val="000000"/>
        </w:rPr>
        <w:t>strike or exert excessive force onto the LCD panel.</w:t>
      </w:r>
    </w:p>
    <w:p>
      <w:pPr>
        <w:pStyle w:val="77"/>
        <w:numPr>
          <w:ilvl w:val="0"/>
          <w:numId w:val="22"/>
        </w:numPr>
        <w:spacing w:after="0"/>
        <w:rPr>
          <w:rFonts w:cs="Arial" w:asciiTheme="minorHAnsi" w:hAnsiTheme="minorHAnsi"/>
          <w:color w:val="000000"/>
          <w:lang w:eastAsia="zh-CN"/>
        </w:rPr>
      </w:pPr>
      <w:r>
        <w:rPr>
          <w:rFonts w:cs="Arial" w:asciiTheme="minorHAnsi" w:hAnsiTheme="minorHAnsi"/>
          <w:b/>
          <w:bCs/>
          <w:color w:val="000000"/>
        </w:rPr>
        <w:t xml:space="preserve">DO NOT </w:t>
      </w:r>
      <w:r>
        <w:rPr>
          <w:rFonts w:cs="Arial" w:asciiTheme="minorHAnsi" w:hAnsiTheme="minorHAnsi"/>
          <w:color w:val="000000"/>
        </w:rPr>
        <w:t>touch any of the LCD panels with a sharp object</w:t>
      </w:r>
      <w:r>
        <w:rPr>
          <w:rFonts w:cs="Arial" w:asciiTheme="minorHAnsi" w:hAnsiTheme="minorHAnsi"/>
          <w:color w:val="000000"/>
          <w:lang w:eastAsia="zh-CN"/>
        </w:rPr>
        <w:t>.</w:t>
      </w:r>
    </w:p>
    <w:p>
      <w:pPr>
        <w:pStyle w:val="77"/>
        <w:numPr>
          <w:ilvl w:val="0"/>
          <w:numId w:val="22"/>
        </w:numPr>
        <w:spacing w:after="0"/>
        <w:rPr>
          <w:rFonts w:cs="Arial" w:asciiTheme="minorHAnsi" w:hAnsiTheme="minorHAnsi"/>
          <w:b/>
          <w:lang w:eastAsia="zh-CN"/>
        </w:rPr>
      </w:pPr>
      <w:r>
        <w:rPr>
          <w:rFonts w:cs="Arial" w:asciiTheme="minorHAnsi" w:hAnsiTheme="minorHAnsi"/>
          <w:b/>
          <w:bCs/>
          <w:color w:val="000000"/>
        </w:rPr>
        <w:t xml:space="preserve">DO NOT </w:t>
      </w:r>
      <w:r>
        <w:rPr>
          <w:rFonts w:cs="Arial" w:asciiTheme="minorHAnsi" w:hAnsiTheme="minorHAnsi"/>
          <w:color w:val="000000"/>
        </w:rPr>
        <w:t xml:space="preserve">use the </w:t>
      </w:r>
      <w:r>
        <w:rPr>
          <w:rFonts w:hint="eastAsia" w:cs="Arial" w:asciiTheme="minorHAnsi" w:hAnsiTheme="minorHAnsi"/>
          <w:color w:val="000000"/>
          <w:lang w:eastAsia="zh-CN"/>
        </w:rPr>
        <w:t>eBOX-3310</w:t>
      </w:r>
      <w:r>
        <w:rPr>
          <w:rFonts w:cs="Arial" w:asciiTheme="minorHAnsi" w:hAnsiTheme="minorHAnsi"/>
          <w:color w:val="000000"/>
        </w:rPr>
        <w:t xml:space="preserve"> in a site where the ambient</w:t>
      </w:r>
      <w:r>
        <w:rPr>
          <w:rFonts w:hint="eastAsia" w:cs="Arial" w:asciiTheme="minorHAnsi" w:hAnsiTheme="minorHAnsi"/>
          <w:color w:val="000000"/>
          <w:lang w:eastAsia="zh-CN"/>
        </w:rPr>
        <w:t xml:space="preserve"> </w:t>
      </w:r>
      <w:r>
        <w:rPr>
          <w:rFonts w:cs="Arial" w:asciiTheme="minorHAnsi" w:hAnsiTheme="minorHAnsi"/>
          <w:color w:val="000000"/>
        </w:rPr>
        <w:t>temperature exceeds the rated temperature</w:t>
      </w:r>
    </w:p>
    <w:p>
      <w:pPr>
        <w:spacing w:after="0"/>
        <w:rPr>
          <w:rFonts w:cs="Arial" w:asciiTheme="minorHAnsi" w:hAnsiTheme="minorHAnsi"/>
          <w:b/>
          <w:lang w:eastAsia="zh-CN"/>
        </w:rPr>
      </w:pPr>
    </w:p>
    <w:p>
      <w:pPr>
        <w:pStyle w:val="3"/>
        <w:spacing w:before="0"/>
        <w:rPr>
          <w:rFonts w:asciiTheme="minorHAnsi" w:hAnsiTheme="minorHAnsi"/>
        </w:rPr>
      </w:pPr>
      <w:bookmarkStart w:id="109" w:name="_Toc446596737"/>
      <w:r>
        <w:rPr>
          <w:rFonts w:asciiTheme="minorHAnsi" w:hAnsiTheme="minorHAnsi"/>
        </w:rPr>
        <w:t>A.1.2 Anti-static Precautions</w:t>
      </w:r>
      <w:bookmarkEnd w:id="109"/>
    </w:p>
    <w:p>
      <w:pPr>
        <w:spacing w:after="0"/>
        <w:rPr>
          <w:rFonts w:cs="Arial" w:asciiTheme="minorHAnsi" w:hAnsiTheme="minorHAnsi"/>
          <w:b/>
          <w:color w:val="E46C0A" w:themeColor="accent6" w:themeShade="BF"/>
          <w:lang w:eastAsia="zh-CN"/>
        </w:rPr>
      </w:pPr>
      <w:r>
        <w:rPr>
          <w:rFonts w:cs="Arial" w:asciiTheme="minorHAnsi" w:hAnsiTheme="minorHAnsi"/>
          <w:b/>
          <w:color w:val="E46C0A" w:themeColor="accent6" w:themeShade="BF"/>
          <w:lang w:eastAsia="zh-CN"/>
        </w:rPr>
        <w:t>Warning:</w:t>
      </w:r>
    </w:p>
    <w:p>
      <w:pPr>
        <w:spacing w:after="0"/>
        <w:rPr>
          <w:rFonts w:cs="Arial" w:asciiTheme="minorHAnsi" w:hAnsiTheme="minorHAnsi"/>
          <w:color w:val="E46C0A" w:themeColor="accent6" w:themeShade="BF"/>
          <w:lang w:eastAsia="zh-CN"/>
        </w:rPr>
      </w:pPr>
      <w:r>
        <w:rPr>
          <w:rFonts w:cs="Arial" w:asciiTheme="minorHAnsi" w:hAnsiTheme="minorHAnsi"/>
          <w:color w:val="E46C0A" w:themeColor="accent6" w:themeShade="BF"/>
        </w:rPr>
        <w:t>Failure to take ESD precautions during the installation of the</w:t>
      </w:r>
      <w:r>
        <w:rPr>
          <w:rFonts w:cs="Arial" w:asciiTheme="minorHAnsi" w:hAnsiTheme="minorHAnsi"/>
          <w:color w:val="E46C0A" w:themeColor="accent6" w:themeShade="BF"/>
          <w:lang w:eastAsia="zh-CN"/>
        </w:rPr>
        <w:t xml:space="preserve"> </w:t>
      </w:r>
      <w:r>
        <w:rPr>
          <w:rFonts w:hint="eastAsia" w:cs="Arial" w:asciiTheme="minorHAnsi" w:hAnsiTheme="minorHAnsi"/>
          <w:color w:val="E46C0A" w:themeColor="accent6" w:themeShade="BF"/>
          <w:lang w:eastAsia="zh-CN"/>
        </w:rPr>
        <w:t>eBOX-3310</w:t>
      </w:r>
      <w:r>
        <w:rPr>
          <w:rFonts w:cs="Arial" w:asciiTheme="minorHAnsi" w:hAnsiTheme="minorHAnsi"/>
          <w:color w:val="E46C0A" w:themeColor="accent6" w:themeShade="BF"/>
        </w:rPr>
        <w:t xml:space="preserve"> may result in permanent damage to the</w:t>
      </w:r>
      <w:r>
        <w:rPr>
          <w:rFonts w:cs="Arial" w:asciiTheme="minorHAnsi" w:hAnsiTheme="minorHAnsi"/>
          <w:color w:val="E46C0A" w:themeColor="accent6" w:themeShade="BF"/>
          <w:lang w:eastAsia="zh-CN"/>
        </w:rPr>
        <w:t xml:space="preserve"> </w:t>
      </w:r>
      <w:r>
        <w:rPr>
          <w:rFonts w:hint="eastAsia" w:cs="Arial" w:asciiTheme="minorHAnsi" w:hAnsiTheme="minorHAnsi"/>
          <w:color w:val="E46C0A" w:themeColor="accent6" w:themeShade="BF"/>
          <w:lang w:eastAsia="zh-CN"/>
        </w:rPr>
        <w:t>eBOX-3310</w:t>
      </w:r>
      <w:r>
        <w:rPr>
          <w:rFonts w:cs="Arial" w:asciiTheme="minorHAnsi" w:hAnsiTheme="minorHAnsi"/>
          <w:color w:val="E46C0A" w:themeColor="accent6" w:themeShade="BF"/>
        </w:rPr>
        <w:t xml:space="preserve"> and sever injury to the user.</w:t>
      </w:r>
    </w:p>
    <w:p>
      <w:pPr>
        <w:spacing w:after="0"/>
        <w:rPr>
          <w:rFonts w:cs="Arial" w:asciiTheme="minorHAnsi" w:hAnsiTheme="minorHAnsi"/>
          <w:color w:val="E46C0A" w:themeColor="accent6" w:themeShade="BF"/>
          <w:lang w:eastAsia="zh-CN"/>
        </w:rPr>
      </w:pPr>
    </w:p>
    <w:p>
      <w:pPr>
        <w:spacing w:after="0"/>
        <w:jc w:val="both"/>
        <w:rPr>
          <w:rFonts w:cs="Arial" w:asciiTheme="minorHAnsi" w:hAnsiTheme="minorHAnsi"/>
          <w:b/>
          <w:lang w:eastAsia="zh-CN"/>
        </w:rPr>
      </w:pPr>
      <w:r>
        <w:rPr>
          <w:rFonts w:cs="Arial" w:asciiTheme="minorHAnsi" w:hAnsiTheme="minorHAnsi"/>
          <w:color w:val="000000"/>
        </w:rPr>
        <w:t>Electrostatic discharge (ESD) can cause serious damage to electronic components,</w:t>
      </w:r>
      <w:r>
        <w:rPr>
          <w:rFonts w:hint="eastAsia" w:cs="Arial" w:asciiTheme="minorHAnsi" w:hAnsiTheme="minorHAnsi"/>
          <w:color w:val="000000"/>
          <w:lang w:eastAsia="zh-CN"/>
        </w:rPr>
        <w:t xml:space="preserve"> </w:t>
      </w:r>
      <w:r>
        <w:rPr>
          <w:rFonts w:cs="Arial" w:asciiTheme="minorHAnsi" w:hAnsiTheme="minorHAnsi"/>
          <w:color w:val="000000"/>
        </w:rPr>
        <w:t xml:space="preserve">including the </w:t>
      </w:r>
      <w:r>
        <w:rPr>
          <w:rFonts w:hint="eastAsia" w:cs="Arial" w:asciiTheme="minorHAnsi" w:hAnsiTheme="minorHAnsi"/>
          <w:color w:val="000000"/>
          <w:lang w:eastAsia="zh-CN"/>
        </w:rPr>
        <w:t>eBOX-3310</w:t>
      </w:r>
      <w:r>
        <w:rPr>
          <w:rFonts w:cs="Arial" w:asciiTheme="minorHAnsi" w:hAnsiTheme="minorHAnsi"/>
          <w:color w:val="000000"/>
        </w:rPr>
        <w:t>. Dry climates are especially susceptible to ESD.</w:t>
      </w:r>
      <w:r>
        <w:rPr>
          <w:rFonts w:hint="eastAsia" w:cs="Arial" w:asciiTheme="minorHAnsi" w:hAnsiTheme="minorHAnsi"/>
          <w:color w:val="000000"/>
          <w:lang w:eastAsia="zh-CN"/>
        </w:rPr>
        <w:t xml:space="preserve"> </w:t>
      </w:r>
      <w:r>
        <w:rPr>
          <w:rFonts w:cs="Arial" w:asciiTheme="minorHAnsi" w:hAnsiTheme="minorHAnsi"/>
          <w:color w:val="000000"/>
        </w:rPr>
        <w:t xml:space="preserve">It is therefore critical that whenever the </w:t>
      </w:r>
      <w:r>
        <w:rPr>
          <w:rFonts w:hint="eastAsia" w:cs="Arial" w:asciiTheme="minorHAnsi" w:hAnsiTheme="minorHAnsi"/>
          <w:color w:val="000000"/>
          <w:lang w:eastAsia="zh-CN"/>
        </w:rPr>
        <w:t>eBOX-3310</w:t>
      </w:r>
      <w:r>
        <w:rPr>
          <w:rFonts w:cs="Arial" w:asciiTheme="minorHAnsi" w:hAnsiTheme="minorHAnsi"/>
          <w:color w:val="000000"/>
        </w:rPr>
        <w:t xml:space="preserve"> is opened and any of</w:t>
      </w:r>
      <w:r>
        <w:rPr>
          <w:rFonts w:hint="eastAsia" w:cs="Arial" w:asciiTheme="minorHAnsi" w:hAnsiTheme="minorHAnsi"/>
          <w:color w:val="000000"/>
          <w:lang w:eastAsia="zh-CN"/>
        </w:rPr>
        <w:t xml:space="preserve"> </w:t>
      </w:r>
      <w:r>
        <w:rPr>
          <w:rFonts w:cs="Arial" w:asciiTheme="minorHAnsi" w:hAnsiTheme="minorHAnsi"/>
          <w:color w:val="000000"/>
        </w:rPr>
        <w:t>the electrical components are handled, the following anti-static precautions are strictly</w:t>
      </w:r>
      <w:r>
        <w:rPr>
          <w:rFonts w:hint="eastAsia" w:cs="Arial" w:asciiTheme="minorHAnsi" w:hAnsiTheme="minorHAnsi"/>
          <w:color w:val="000000"/>
          <w:lang w:eastAsia="zh-CN"/>
        </w:rPr>
        <w:t xml:space="preserve"> </w:t>
      </w:r>
      <w:r>
        <w:rPr>
          <w:rFonts w:cs="Arial" w:asciiTheme="minorHAnsi" w:hAnsiTheme="minorHAnsi"/>
          <w:color w:val="000000"/>
        </w:rPr>
        <w:t>adhered to.</w:t>
      </w:r>
    </w:p>
    <w:p>
      <w:pPr>
        <w:spacing w:after="0"/>
        <w:jc w:val="both"/>
        <w:rPr>
          <w:rFonts w:cs="Arial" w:asciiTheme="minorHAnsi" w:hAnsiTheme="minorHAnsi"/>
          <w:b/>
          <w:i/>
          <w:lang w:eastAsia="zh-CN"/>
        </w:rPr>
      </w:pPr>
    </w:p>
    <w:p>
      <w:pPr>
        <w:pStyle w:val="77"/>
        <w:numPr>
          <w:ilvl w:val="0"/>
          <w:numId w:val="23"/>
        </w:numPr>
        <w:spacing w:after="0"/>
        <w:rPr>
          <w:rFonts w:cs="Arial" w:asciiTheme="minorHAnsi" w:hAnsiTheme="minorHAnsi"/>
          <w:color w:val="000000"/>
          <w:lang w:eastAsia="zh-CN"/>
        </w:rPr>
      </w:pPr>
      <w:r>
        <w:rPr>
          <w:rFonts w:cs="Arial" w:asciiTheme="minorHAnsi" w:hAnsiTheme="minorHAnsi"/>
          <w:b/>
          <w:bCs/>
          <w:iCs/>
          <w:color w:val="000000"/>
        </w:rPr>
        <w:t>Wear an anti-static wristband</w:t>
      </w:r>
      <w:r>
        <w:rPr>
          <w:rFonts w:cs="Arial" w:asciiTheme="minorHAnsi" w:hAnsiTheme="minorHAnsi"/>
          <w:color w:val="000000"/>
        </w:rPr>
        <w:t>: Wearing a simple anti-static wristband can</w:t>
      </w:r>
      <w:r>
        <w:rPr>
          <w:rFonts w:hint="eastAsia" w:cs="Arial" w:asciiTheme="minorHAnsi" w:hAnsiTheme="minorHAnsi"/>
          <w:color w:val="000000"/>
          <w:lang w:eastAsia="zh-CN"/>
        </w:rPr>
        <w:t xml:space="preserve"> </w:t>
      </w:r>
      <w:r>
        <w:rPr>
          <w:rFonts w:cs="Arial" w:asciiTheme="minorHAnsi" w:hAnsiTheme="minorHAnsi"/>
          <w:color w:val="000000"/>
        </w:rPr>
        <w:t>help to prevent ESD from damaging any electrical component.</w:t>
      </w:r>
    </w:p>
    <w:p>
      <w:pPr>
        <w:pStyle w:val="77"/>
        <w:numPr>
          <w:ilvl w:val="0"/>
          <w:numId w:val="23"/>
        </w:numPr>
        <w:spacing w:after="0"/>
        <w:rPr>
          <w:rFonts w:cs="Arial" w:asciiTheme="minorHAnsi" w:hAnsiTheme="minorHAnsi"/>
          <w:color w:val="000000"/>
          <w:lang w:eastAsia="zh-CN"/>
        </w:rPr>
      </w:pPr>
      <w:r>
        <w:rPr>
          <w:rFonts w:cs="Arial" w:asciiTheme="minorHAnsi" w:hAnsiTheme="minorHAnsi"/>
          <w:b/>
          <w:bCs/>
          <w:iCs/>
          <w:color w:val="000000"/>
        </w:rPr>
        <w:t>Self-grounding</w:t>
      </w:r>
      <w:r>
        <w:rPr>
          <w:rFonts w:cs="Arial" w:asciiTheme="minorHAnsi" w:hAnsiTheme="minorHAnsi"/>
          <w:color w:val="000000"/>
        </w:rPr>
        <w:t>: Before handling any electrical component, touch any</w:t>
      </w:r>
      <w:r>
        <w:rPr>
          <w:rFonts w:hint="eastAsia" w:cs="Arial" w:asciiTheme="minorHAnsi" w:hAnsiTheme="minorHAnsi"/>
          <w:color w:val="000000"/>
          <w:lang w:eastAsia="zh-CN"/>
        </w:rPr>
        <w:t xml:space="preserve"> </w:t>
      </w:r>
      <w:r>
        <w:rPr>
          <w:rFonts w:cs="Arial" w:asciiTheme="minorHAnsi" w:hAnsiTheme="minorHAnsi"/>
          <w:color w:val="000000"/>
        </w:rPr>
        <w:t>grounded conducting material. During the time the electrical component is</w:t>
      </w:r>
      <w:r>
        <w:rPr>
          <w:rFonts w:hint="eastAsia" w:cs="Arial" w:asciiTheme="minorHAnsi" w:hAnsiTheme="minorHAnsi"/>
          <w:color w:val="000000"/>
          <w:lang w:eastAsia="zh-CN"/>
        </w:rPr>
        <w:t xml:space="preserve"> </w:t>
      </w:r>
      <w:r>
        <w:rPr>
          <w:rFonts w:cs="Arial" w:asciiTheme="minorHAnsi" w:hAnsiTheme="minorHAnsi"/>
          <w:color w:val="000000"/>
        </w:rPr>
        <w:t>handled, frequently touch any conducting materials that are connected to the</w:t>
      </w:r>
      <w:r>
        <w:rPr>
          <w:rFonts w:hint="eastAsia" w:cs="Arial" w:asciiTheme="minorHAnsi" w:hAnsiTheme="minorHAnsi"/>
          <w:color w:val="000000"/>
          <w:lang w:eastAsia="zh-CN"/>
        </w:rPr>
        <w:t xml:space="preserve"> </w:t>
      </w:r>
      <w:r>
        <w:rPr>
          <w:rFonts w:cs="Arial" w:asciiTheme="minorHAnsi" w:hAnsiTheme="minorHAnsi"/>
          <w:color w:val="000000"/>
        </w:rPr>
        <w:t>ground.</w:t>
      </w:r>
    </w:p>
    <w:p>
      <w:pPr>
        <w:pStyle w:val="77"/>
        <w:numPr>
          <w:ilvl w:val="0"/>
          <w:numId w:val="23"/>
        </w:numPr>
        <w:spacing w:after="0"/>
        <w:rPr>
          <w:rFonts w:cs="Arial" w:asciiTheme="minorHAnsi" w:hAnsiTheme="minorHAnsi"/>
          <w:color w:val="000000"/>
          <w:lang w:eastAsia="zh-CN"/>
        </w:rPr>
      </w:pPr>
      <w:r>
        <w:rPr>
          <w:rFonts w:cs="Arial" w:asciiTheme="minorHAnsi" w:hAnsiTheme="minorHAnsi"/>
          <w:b/>
          <w:bCs/>
          <w:iCs/>
          <w:color w:val="000000"/>
        </w:rPr>
        <w:t>Use an anti-static pad</w:t>
      </w:r>
      <w:r>
        <w:rPr>
          <w:rFonts w:cs="Arial" w:asciiTheme="minorHAnsi" w:hAnsiTheme="minorHAnsi"/>
          <w:color w:val="000000"/>
        </w:rPr>
        <w:t>: When configuring or working with an electrical</w:t>
      </w:r>
      <w:r>
        <w:rPr>
          <w:rFonts w:hint="eastAsia" w:cs="Arial" w:asciiTheme="minorHAnsi" w:hAnsiTheme="minorHAnsi"/>
          <w:color w:val="000000"/>
          <w:lang w:eastAsia="zh-CN"/>
        </w:rPr>
        <w:t xml:space="preserve"> </w:t>
      </w:r>
      <w:r>
        <w:rPr>
          <w:rFonts w:cs="Arial" w:asciiTheme="minorHAnsi" w:hAnsiTheme="minorHAnsi"/>
          <w:color w:val="000000"/>
        </w:rPr>
        <w:t>component, place it on an antic-static pad. This reduces the possibility of ESD</w:t>
      </w:r>
      <w:r>
        <w:rPr>
          <w:rFonts w:hint="eastAsia" w:cs="Arial" w:asciiTheme="minorHAnsi" w:hAnsiTheme="minorHAnsi"/>
          <w:color w:val="000000"/>
          <w:lang w:eastAsia="zh-CN"/>
        </w:rPr>
        <w:t xml:space="preserve"> </w:t>
      </w:r>
      <w:r>
        <w:rPr>
          <w:rFonts w:cs="Arial" w:asciiTheme="minorHAnsi" w:hAnsiTheme="minorHAnsi"/>
          <w:color w:val="000000"/>
        </w:rPr>
        <w:t>damage.</w:t>
      </w:r>
    </w:p>
    <w:p>
      <w:pPr>
        <w:pStyle w:val="77"/>
        <w:numPr>
          <w:ilvl w:val="0"/>
          <w:numId w:val="24"/>
        </w:numPr>
        <w:spacing w:after="0"/>
        <w:rPr>
          <w:rFonts w:cs="Arial" w:asciiTheme="minorHAnsi" w:hAnsiTheme="minorHAnsi"/>
          <w:color w:val="008000"/>
          <w:lang w:eastAsia="zh-CN"/>
        </w:rPr>
      </w:pPr>
      <w:r>
        <w:rPr>
          <w:rFonts w:cs="Arial" w:asciiTheme="minorHAnsi" w:hAnsiTheme="minorHAnsi"/>
          <w:b/>
          <w:bCs/>
          <w:iCs/>
          <w:color w:val="000000"/>
        </w:rPr>
        <w:t>Only handle the edges of the electrical component</w:t>
      </w:r>
      <w:r>
        <w:rPr>
          <w:rFonts w:cs="Arial" w:asciiTheme="minorHAnsi" w:hAnsiTheme="minorHAnsi"/>
          <w:color w:val="000000"/>
        </w:rPr>
        <w:t>: When handling the</w:t>
      </w:r>
      <w:r>
        <w:rPr>
          <w:rFonts w:hint="eastAsia" w:cs="Arial" w:asciiTheme="minorHAnsi" w:hAnsiTheme="minorHAnsi"/>
          <w:color w:val="000000"/>
          <w:lang w:eastAsia="zh-CN"/>
        </w:rPr>
        <w:t xml:space="preserve"> </w:t>
      </w:r>
      <w:r>
        <w:rPr>
          <w:rFonts w:cs="Arial" w:asciiTheme="minorHAnsi" w:hAnsiTheme="minorHAnsi"/>
          <w:color w:val="000000"/>
        </w:rPr>
        <w:t>electrical component, hold the electrical component by its edges.</w:t>
      </w:r>
    </w:p>
    <w:p>
      <w:pPr>
        <w:spacing w:after="0"/>
        <w:rPr>
          <w:rFonts w:cs="Arial" w:asciiTheme="minorHAnsi" w:hAnsiTheme="minorHAnsi"/>
          <w:color w:val="000000"/>
          <w:lang w:eastAsia="zh-CN"/>
        </w:rPr>
      </w:pPr>
    </w:p>
    <w:p>
      <w:pPr>
        <w:pStyle w:val="3"/>
        <w:spacing w:before="0"/>
        <w:rPr>
          <w:rFonts w:asciiTheme="minorHAnsi" w:hAnsiTheme="minorHAnsi"/>
        </w:rPr>
      </w:pPr>
      <w:bookmarkStart w:id="110" w:name="_Toc446596738"/>
      <w:r>
        <w:rPr>
          <w:rFonts w:asciiTheme="minorHAnsi" w:hAnsiTheme="minorHAnsi"/>
        </w:rPr>
        <w:t>A.1.3 Product Disposal</w:t>
      </w:r>
      <w:bookmarkEnd w:id="110"/>
    </w:p>
    <w:p>
      <w:pPr>
        <w:spacing w:after="0"/>
        <w:jc w:val="both"/>
        <w:rPr>
          <w:rFonts w:cs="Arial" w:asciiTheme="minorHAnsi" w:hAnsiTheme="minorHAnsi"/>
          <w:color w:val="E46C0A" w:themeColor="accent6" w:themeShade="BF"/>
          <w:lang w:eastAsia="zh-CN"/>
        </w:rPr>
      </w:pPr>
      <w:r>
        <w:rPr>
          <w:rFonts w:cs="Arial" w:asciiTheme="minorHAnsi" w:hAnsiTheme="minorHAnsi"/>
          <w:b/>
          <w:bCs/>
          <w:color w:val="E46C0A" w:themeColor="accent6" w:themeShade="BF"/>
        </w:rPr>
        <w:t>CAUTION:</w:t>
      </w:r>
    </w:p>
    <w:p>
      <w:pPr>
        <w:spacing w:after="0"/>
        <w:jc w:val="both"/>
        <w:rPr>
          <w:rFonts w:cs="Arial" w:asciiTheme="minorHAnsi" w:hAnsiTheme="minorHAnsi"/>
          <w:color w:val="E46C0A" w:themeColor="accent6" w:themeShade="BF"/>
          <w:lang w:eastAsia="zh-CN"/>
        </w:rPr>
      </w:pPr>
      <w:r>
        <w:rPr>
          <w:rFonts w:cs="Arial" w:asciiTheme="minorHAnsi" w:hAnsiTheme="minorHAnsi"/>
          <w:color w:val="E46C0A" w:themeColor="accent6" w:themeShade="BF"/>
        </w:rPr>
        <w:t>Risk of explosion if battery is replaced by and incorrect type</w:t>
      </w:r>
      <w:r>
        <w:rPr>
          <w:rFonts w:cs="Arial" w:asciiTheme="minorHAnsi" w:hAnsiTheme="minorHAnsi"/>
          <w:color w:val="E46C0A" w:themeColor="accent6" w:themeShade="BF"/>
          <w:lang w:eastAsia="zh-CN"/>
        </w:rPr>
        <w:t>,</w:t>
      </w:r>
      <w:r>
        <w:rPr>
          <w:rFonts w:hint="eastAsia" w:cs="Arial" w:asciiTheme="minorHAnsi" w:hAnsiTheme="minorHAnsi"/>
          <w:color w:val="E46C0A" w:themeColor="accent6" w:themeShade="BF"/>
          <w:lang w:eastAsia="zh-CN"/>
        </w:rPr>
        <w:t xml:space="preserve"> </w:t>
      </w:r>
      <w:r>
        <w:rPr>
          <w:rFonts w:cs="Arial" w:asciiTheme="minorHAnsi" w:hAnsiTheme="minorHAnsi"/>
          <w:color w:val="E46C0A" w:themeColor="accent6" w:themeShade="BF"/>
          <w:lang w:eastAsia="zh-CN"/>
        </w:rPr>
        <w:t>o</w:t>
      </w:r>
      <w:r>
        <w:rPr>
          <w:rFonts w:cs="Arial" w:asciiTheme="minorHAnsi" w:hAnsiTheme="minorHAnsi"/>
          <w:color w:val="E46C0A" w:themeColor="accent6" w:themeShade="BF"/>
        </w:rPr>
        <w:t>nly</w:t>
      </w:r>
      <w:r>
        <w:rPr>
          <w:rFonts w:hint="eastAsia" w:cs="Arial" w:asciiTheme="minorHAnsi" w:hAnsiTheme="minorHAnsi"/>
          <w:color w:val="E46C0A" w:themeColor="accent6" w:themeShade="BF"/>
          <w:lang w:eastAsia="zh-CN"/>
        </w:rPr>
        <w:t xml:space="preserve"> </w:t>
      </w:r>
      <w:r>
        <w:rPr>
          <w:rFonts w:cs="Arial" w:asciiTheme="minorHAnsi" w:hAnsiTheme="minorHAnsi"/>
          <w:color w:val="E46C0A" w:themeColor="accent6" w:themeShade="BF"/>
        </w:rPr>
        <w:t>certified engineers should replace the on-board battery.</w:t>
      </w:r>
    </w:p>
    <w:p>
      <w:pPr>
        <w:spacing w:after="0"/>
        <w:jc w:val="both"/>
        <w:rPr>
          <w:rFonts w:cs="Arial" w:asciiTheme="minorHAnsi" w:hAnsiTheme="minorHAnsi"/>
          <w:color w:val="E46C0A" w:themeColor="accent6" w:themeShade="BF"/>
        </w:rPr>
      </w:pPr>
      <w:r>
        <w:rPr>
          <w:rFonts w:cs="Arial" w:asciiTheme="minorHAnsi" w:hAnsiTheme="minorHAnsi"/>
          <w:color w:val="E46C0A" w:themeColor="accent6" w:themeShade="BF"/>
        </w:rPr>
        <w:t>Dispose of used batteries according to instructions and local</w:t>
      </w:r>
      <w:r>
        <w:rPr>
          <w:rFonts w:hint="eastAsia" w:cs="Arial" w:asciiTheme="minorHAnsi" w:hAnsiTheme="minorHAnsi"/>
          <w:color w:val="E46C0A" w:themeColor="accent6" w:themeShade="BF"/>
          <w:lang w:eastAsia="zh-CN"/>
        </w:rPr>
        <w:t xml:space="preserve"> </w:t>
      </w:r>
      <w:r>
        <w:rPr>
          <w:rFonts w:cs="Arial" w:asciiTheme="minorHAnsi" w:hAnsiTheme="minorHAnsi"/>
          <w:color w:val="E46C0A" w:themeColor="accent6" w:themeShade="BF"/>
        </w:rPr>
        <w:t>regulations.</w:t>
      </w:r>
    </w:p>
    <w:p>
      <w:pPr>
        <w:spacing w:after="0"/>
        <w:rPr>
          <w:rFonts w:cs="Arial" w:asciiTheme="minorHAnsi" w:hAnsiTheme="minorHAnsi"/>
          <w:b/>
          <w:lang w:eastAsia="zh-CN"/>
        </w:rPr>
      </w:pPr>
    </w:p>
    <w:p>
      <w:pPr>
        <w:spacing w:after="0"/>
        <w:rPr>
          <w:rFonts w:cs="Arial" w:asciiTheme="minorHAnsi" w:hAnsiTheme="minorHAnsi"/>
          <w:color w:val="000000"/>
          <w:lang w:eastAsia="zh-CN"/>
        </w:rPr>
      </w:pPr>
      <w:r>
        <w:rPr>
          <w:rFonts w:cs="Arial" w:asciiTheme="minorHAnsi" w:hAnsiTheme="minorHAnsi"/>
          <w:color w:val="000000"/>
        </w:rPr>
        <w:t>Outside the European Union - If you wish to dispose of used electrical and</w:t>
      </w:r>
      <w:r>
        <w:rPr>
          <w:rFonts w:hint="eastAsia" w:cs="Arial" w:asciiTheme="minorHAnsi" w:hAnsiTheme="minorHAnsi"/>
          <w:color w:val="000000"/>
          <w:lang w:eastAsia="zh-CN"/>
        </w:rPr>
        <w:t xml:space="preserve"> </w:t>
      </w:r>
      <w:r>
        <w:rPr>
          <w:rFonts w:cs="Arial" w:asciiTheme="minorHAnsi" w:hAnsiTheme="minorHAnsi"/>
          <w:color w:val="000000"/>
        </w:rPr>
        <w:t>electronic products outside the European Union, please contact your local</w:t>
      </w:r>
      <w:r>
        <w:rPr>
          <w:rFonts w:hint="eastAsia" w:cs="Arial" w:asciiTheme="minorHAnsi" w:hAnsiTheme="minorHAnsi"/>
          <w:color w:val="000000"/>
          <w:lang w:eastAsia="zh-CN"/>
        </w:rPr>
        <w:t xml:space="preserve"> </w:t>
      </w:r>
      <w:r>
        <w:rPr>
          <w:rFonts w:cs="Arial" w:asciiTheme="minorHAnsi" w:hAnsiTheme="minorHAnsi"/>
          <w:color w:val="000000"/>
        </w:rPr>
        <w:t>authority so as to comply with the correct disposal method.</w:t>
      </w:r>
      <w:r>
        <w:rPr>
          <w:rFonts w:hint="eastAsia" w:cs="Arial" w:asciiTheme="minorHAnsi" w:hAnsiTheme="minorHAnsi"/>
          <w:color w:val="000000"/>
          <w:lang w:eastAsia="zh-CN"/>
        </w:rPr>
        <w:t xml:space="preserve"> </w:t>
      </w:r>
      <w:r>
        <w:rPr>
          <w:rFonts w:cs="Arial" w:asciiTheme="minorHAnsi" w:hAnsiTheme="minorHAnsi"/>
          <w:color w:val="000000"/>
        </w:rPr>
        <w:t>Within the European Union:</w:t>
      </w:r>
    </w:p>
    <w:p>
      <w:pPr>
        <w:spacing w:after="0"/>
        <w:rPr>
          <w:rFonts w:cs="Arial" w:asciiTheme="minorHAnsi" w:hAnsiTheme="minorHAnsi"/>
          <w:color w:val="000000"/>
          <w:lang w:eastAsia="zh-CN"/>
        </w:rPr>
      </w:pPr>
    </w:p>
    <w:p>
      <w:pPr>
        <w:spacing w:after="0"/>
        <w:rPr>
          <w:rFonts w:cs="Arial" w:asciiTheme="minorHAnsi" w:hAnsiTheme="minorHAnsi"/>
          <w:color w:val="000000"/>
        </w:rPr>
      </w:pPr>
      <w:r>
        <w:rPr>
          <w:rFonts w:cs="Arial" w:asciiTheme="minorHAnsi" w:hAnsiTheme="minorHAnsi"/>
          <w:color w:val="000000"/>
          <w:lang w:eastAsia="zh-CN"/>
        </w:rPr>
        <w:drawing>
          <wp:anchor distT="0" distB="0" distL="114300" distR="114300" simplePos="0" relativeHeight="251741184" behindDoc="0" locked="0" layoutInCell="1" allowOverlap="1">
            <wp:simplePos x="0" y="0"/>
            <wp:positionH relativeFrom="column">
              <wp:posOffset>22860</wp:posOffset>
            </wp:positionH>
            <wp:positionV relativeFrom="paragraph">
              <wp:posOffset>87630</wp:posOffset>
            </wp:positionV>
            <wp:extent cx="1075690" cy="1380490"/>
            <wp:effectExtent l="19050" t="0" r="0" b="0"/>
            <wp:wrapSquare wrapText="bothSides"/>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10"/>
                    <a:srcRect/>
                    <a:stretch>
                      <a:fillRect/>
                    </a:stretch>
                  </pic:blipFill>
                  <pic:spPr>
                    <a:xfrm>
                      <a:off x="0" y="0"/>
                      <a:ext cx="1075606" cy="1380227"/>
                    </a:xfrm>
                    <a:prstGeom prst="rect">
                      <a:avLst/>
                    </a:prstGeom>
                    <a:noFill/>
                    <a:ln w="9525">
                      <a:noFill/>
                      <a:miter lim="800000"/>
                      <a:headEnd/>
                      <a:tailEnd/>
                    </a:ln>
                  </pic:spPr>
                </pic:pic>
              </a:graphicData>
            </a:graphic>
          </wp:anchor>
        </w:drawing>
      </w:r>
      <w:r>
        <w:rPr>
          <w:rFonts w:cs="Arial" w:asciiTheme="minorHAnsi" w:hAnsiTheme="minorHAnsi"/>
          <w:color w:val="000000"/>
        </w:rPr>
        <w:t>EU-wide legislation, as implemented in each Member State, requires that</w:t>
      </w:r>
      <w:r>
        <w:rPr>
          <w:rFonts w:hint="eastAsia" w:cs="Arial" w:asciiTheme="minorHAnsi" w:hAnsiTheme="minorHAnsi"/>
          <w:color w:val="000000"/>
          <w:lang w:eastAsia="zh-CN"/>
        </w:rPr>
        <w:t xml:space="preserve"> </w:t>
      </w:r>
      <w:r>
        <w:rPr>
          <w:rFonts w:cs="Arial" w:asciiTheme="minorHAnsi" w:hAnsiTheme="minorHAnsi"/>
          <w:color w:val="000000"/>
        </w:rPr>
        <w:t>waste electrical and electronic products carrying the mark (left) must be</w:t>
      </w:r>
      <w:r>
        <w:rPr>
          <w:rFonts w:hint="eastAsia" w:cs="Arial" w:asciiTheme="minorHAnsi" w:hAnsiTheme="minorHAnsi"/>
          <w:color w:val="000000"/>
          <w:lang w:eastAsia="zh-CN"/>
        </w:rPr>
        <w:t xml:space="preserve"> </w:t>
      </w:r>
      <w:r>
        <w:rPr>
          <w:rFonts w:cs="Arial" w:asciiTheme="minorHAnsi" w:hAnsiTheme="minorHAnsi"/>
          <w:color w:val="000000"/>
        </w:rPr>
        <w:t>disposed of separately from normal household waste. This includes</w:t>
      </w:r>
      <w:r>
        <w:rPr>
          <w:rFonts w:hint="eastAsia" w:cs="Arial" w:asciiTheme="minorHAnsi" w:hAnsiTheme="minorHAnsi"/>
          <w:color w:val="000000"/>
          <w:lang w:eastAsia="zh-CN"/>
        </w:rPr>
        <w:t xml:space="preserve"> </w:t>
      </w:r>
      <w:r>
        <w:rPr>
          <w:rFonts w:cs="Arial" w:asciiTheme="minorHAnsi" w:hAnsiTheme="minorHAnsi"/>
          <w:color w:val="000000"/>
        </w:rPr>
        <w:t>monitors and electrical accessories, such as signal cables or power cords.</w:t>
      </w:r>
      <w:r>
        <w:rPr>
          <w:rFonts w:hint="eastAsia" w:cs="Arial" w:asciiTheme="minorHAnsi" w:hAnsiTheme="minorHAnsi"/>
          <w:color w:val="000000"/>
          <w:lang w:eastAsia="zh-CN"/>
        </w:rPr>
        <w:t xml:space="preserve"> </w:t>
      </w:r>
      <w:r>
        <w:rPr>
          <w:rFonts w:cs="Arial" w:asciiTheme="minorHAnsi" w:hAnsiTheme="minorHAnsi"/>
          <w:color w:val="000000"/>
        </w:rPr>
        <w:t>When you need to dispose of your display products, please follow the</w:t>
      </w:r>
      <w:r>
        <w:rPr>
          <w:rFonts w:hint="eastAsia" w:cs="Arial" w:asciiTheme="minorHAnsi" w:hAnsiTheme="minorHAnsi"/>
          <w:color w:val="000000"/>
          <w:lang w:eastAsia="zh-CN"/>
        </w:rPr>
        <w:t xml:space="preserve"> </w:t>
      </w:r>
      <w:r>
        <w:rPr>
          <w:rFonts w:cs="Arial" w:asciiTheme="minorHAnsi" w:hAnsiTheme="minorHAnsi"/>
          <w:color w:val="000000"/>
        </w:rPr>
        <w:t>guidance of your local authority, or ask the shop where you purchased the product. The</w:t>
      </w:r>
      <w:r>
        <w:rPr>
          <w:rFonts w:hint="eastAsia" w:cs="Arial" w:asciiTheme="minorHAnsi" w:hAnsiTheme="minorHAnsi"/>
          <w:color w:val="000000"/>
          <w:lang w:eastAsia="zh-CN"/>
        </w:rPr>
        <w:t xml:space="preserve"> </w:t>
      </w:r>
      <w:r>
        <w:rPr>
          <w:rFonts w:cs="Arial" w:asciiTheme="minorHAnsi" w:hAnsiTheme="minorHAnsi"/>
          <w:color w:val="000000"/>
        </w:rPr>
        <w:t>mark on electrical and electronic products only applies to the current European Union Member States.</w:t>
      </w:r>
    </w:p>
    <w:p>
      <w:pPr>
        <w:spacing w:after="0"/>
        <w:rPr>
          <w:rFonts w:cs="Arial" w:asciiTheme="minorHAnsi" w:hAnsiTheme="minorHAnsi"/>
          <w:color w:val="000000"/>
        </w:rPr>
      </w:pPr>
      <w:r>
        <w:rPr>
          <w:rFonts w:cs="Arial" w:asciiTheme="minorHAnsi" w:hAnsiTheme="minorHAnsi"/>
          <w:color w:val="000000"/>
        </w:rPr>
        <w:t>Please follow the national guidelines for electrical and electronic product disposal.</w:t>
      </w:r>
    </w:p>
    <w:p>
      <w:pPr>
        <w:spacing w:after="0"/>
        <w:rPr>
          <w:rFonts w:cs="Arial" w:asciiTheme="minorHAnsi" w:hAnsiTheme="minorHAnsi"/>
          <w:b/>
          <w:lang w:eastAsia="zh-CN"/>
        </w:rPr>
      </w:pPr>
    </w:p>
    <w:p>
      <w:pPr>
        <w:pStyle w:val="2"/>
        <w:spacing w:before="0" w:line="240" w:lineRule="auto"/>
        <w:rPr>
          <w:rFonts w:eastAsia="微软雅黑" w:cs="宋体" w:asciiTheme="minorHAnsi" w:hAnsiTheme="minorHAnsi"/>
          <w:szCs w:val="36"/>
          <w:lang w:eastAsia="zh-CN"/>
        </w:rPr>
      </w:pPr>
      <w:bookmarkStart w:id="111" w:name="_Toc446596739"/>
      <w:r>
        <w:rPr>
          <w:rFonts w:eastAsia="微软雅黑" w:cs="宋体" w:asciiTheme="minorHAnsi" w:hAnsiTheme="minorHAnsi"/>
          <w:szCs w:val="36"/>
          <w:lang w:eastAsia="zh-CN"/>
        </w:rPr>
        <w:t>A.2 Maintenance and Cleaning Precautions</w:t>
      </w:r>
      <w:bookmarkEnd w:id="111"/>
    </w:p>
    <w:p>
      <w:pPr>
        <w:spacing w:after="0"/>
        <w:rPr>
          <w:rFonts w:cs="Arial" w:asciiTheme="minorHAnsi" w:hAnsiTheme="minorHAnsi"/>
          <w:color w:val="000000"/>
        </w:rPr>
      </w:pPr>
      <w:r>
        <w:rPr>
          <w:rFonts w:cs="Arial" w:asciiTheme="minorHAnsi" w:hAnsiTheme="minorHAnsi"/>
          <w:color w:val="000000"/>
        </w:rPr>
        <w:t xml:space="preserve">When maintaining or cleaning the </w:t>
      </w:r>
      <w:r>
        <w:rPr>
          <w:rFonts w:hint="eastAsia" w:cs="Arial" w:asciiTheme="minorHAnsi" w:hAnsiTheme="minorHAnsi"/>
          <w:color w:val="000000"/>
          <w:lang w:eastAsia="zh-CN"/>
        </w:rPr>
        <w:t>eBOX-3310</w:t>
      </w:r>
      <w:r>
        <w:rPr>
          <w:rFonts w:cs="Arial" w:asciiTheme="minorHAnsi" w:hAnsiTheme="minorHAnsi"/>
          <w:color w:val="000000"/>
        </w:rPr>
        <w:t>, please follow the guidelines below.</w:t>
      </w:r>
    </w:p>
    <w:p>
      <w:pPr>
        <w:spacing w:after="0"/>
        <w:rPr>
          <w:rFonts w:cs="Arial" w:asciiTheme="minorHAnsi" w:hAnsiTheme="minorHAnsi"/>
          <w:b/>
          <w:lang w:eastAsia="zh-CN"/>
        </w:rPr>
      </w:pPr>
    </w:p>
    <w:p>
      <w:pPr>
        <w:pStyle w:val="3"/>
        <w:spacing w:before="0"/>
        <w:rPr>
          <w:rFonts w:asciiTheme="minorHAnsi" w:hAnsiTheme="minorHAnsi"/>
        </w:rPr>
      </w:pPr>
      <w:bookmarkStart w:id="112" w:name="_Toc446596740"/>
      <w:r>
        <w:rPr>
          <w:rFonts w:asciiTheme="minorHAnsi" w:hAnsiTheme="minorHAnsi"/>
        </w:rPr>
        <w:t>A.2.1 Maintenance and Cleaning</w:t>
      </w:r>
      <w:bookmarkEnd w:id="112"/>
    </w:p>
    <w:p>
      <w:pPr>
        <w:spacing w:after="0"/>
        <w:rPr>
          <w:rFonts w:cs="Arial" w:asciiTheme="minorHAnsi" w:hAnsiTheme="minorHAnsi"/>
          <w:color w:val="000000"/>
          <w:lang w:eastAsia="zh-CN"/>
        </w:rPr>
      </w:pPr>
      <w:r>
        <w:rPr>
          <w:rFonts w:cs="Arial" w:asciiTheme="minorHAnsi" w:hAnsiTheme="minorHAnsi"/>
          <w:color w:val="000000"/>
        </w:rPr>
        <w:t xml:space="preserve">Prior to cleaning any part or component of the </w:t>
      </w:r>
      <w:r>
        <w:rPr>
          <w:rFonts w:hint="eastAsia" w:cs="Arial" w:asciiTheme="minorHAnsi" w:hAnsiTheme="minorHAnsi"/>
          <w:color w:val="000000"/>
          <w:lang w:eastAsia="zh-CN"/>
        </w:rPr>
        <w:t>eBOX-3310</w:t>
      </w:r>
      <w:r>
        <w:rPr>
          <w:rFonts w:cs="Arial" w:asciiTheme="minorHAnsi" w:hAnsiTheme="minorHAnsi"/>
          <w:color w:val="000000"/>
        </w:rPr>
        <w:t>, please read</w:t>
      </w:r>
      <w:r>
        <w:rPr>
          <w:rFonts w:hint="eastAsia" w:cs="Arial" w:asciiTheme="minorHAnsi" w:hAnsiTheme="minorHAnsi"/>
          <w:color w:val="000000"/>
          <w:lang w:eastAsia="zh-CN"/>
        </w:rPr>
        <w:t xml:space="preserve"> </w:t>
      </w:r>
      <w:r>
        <w:rPr>
          <w:rFonts w:cs="Arial" w:asciiTheme="minorHAnsi" w:hAnsiTheme="minorHAnsi"/>
          <w:color w:val="000000"/>
        </w:rPr>
        <w:t>the details below.</w:t>
      </w:r>
    </w:p>
    <w:p>
      <w:pPr>
        <w:spacing w:after="0"/>
        <w:rPr>
          <w:rFonts w:cs="Arial" w:asciiTheme="minorHAnsi" w:hAnsiTheme="minorHAnsi"/>
          <w:b/>
          <w:lang w:eastAsia="zh-CN"/>
        </w:rPr>
      </w:pPr>
    </w:p>
    <w:p>
      <w:pPr>
        <w:pStyle w:val="77"/>
        <w:numPr>
          <w:ilvl w:val="0"/>
          <w:numId w:val="25"/>
        </w:numPr>
        <w:spacing w:after="0"/>
        <w:rPr>
          <w:rFonts w:cs="Arial" w:asciiTheme="minorHAnsi" w:hAnsiTheme="minorHAnsi"/>
          <w:color w:val="000000"/>
          <w:lang w:eastAsia="zh-CN"/>
        </w:rPr>
      </w:pPr>
      <w:r>
        <w:rPr>
          <w:rFonts w:cs="Arial" w:asciiTheme="minorHAnsi" w:hAnsiTheme="minorHAnsi"/>
          <w:color w:val="000000"/>
        </w:rPr>
        <w:t>Except for the LCD panel, never spray or squirt liquids directly onto any other</w:t>
      </w:r>
      <w:r>
        <w:rPr>
          <w:rFonts w:hint="eastAsia" w:cs="Arial" w:asciiTheme="minorHAnsi" w:hAnsiTheme="minorHAnsi"/>
          <w:color w:val="000000"/>
          <w:lang w:eastAsia="zh-CN"/>
        </w:rPr>
        <w:t xml:space="preserve"> </w:t>
      </w:r>
      <w:r>
        <w:rPr>
          <w:rFonts w:cs="Arial" w:asciiTheme="minorHAnsi" w:hAnsiTheme="minorHAnsi"/>
          <w:color w:val="000000"/>
        </w:rPr>
        <w:t>components. To clean the LCD panel, gently wipe it with a piece of soft dry</w:t>
      </w:r>
      <w:r>
        <w:rPr>
          <w:rFonts w:hint="eastAsia" w:cs="Arial" w:asciiTheme="minorHAnsi" w:hAnsiTheme="minorHAnsi"/>
          <w:color w:val="000000"/>
          <w:lang w:eastAsia="zh-CN"/>
        </w:rPr>
        <w:t xml:space="preserve"> </w:t>
      </w:r>
      <w:r>
        <w:rPr>
          <w:rFonts w:cs="Arial" w:asciiTheme="minorHAnsi" w:hAnsiTheme="minorHAnsi"/>
          <w:color w:val="000000"/>
        </w:rPr>
        <w:t>cloth or a slightly moistened cloth.</w:t>
      </w:r>
    </w:p>
    <w:p>
      <w:pPr>
        <w:pStyle w:val="77"/>
        <w:numPr>
          <w:ilvl w:val="0"/>
          <w:numId w:val="25"/>
        </w:numPr>
        <w:spacing w:after="0"/>
        <w:rPr>
          <w:rFonts w:cs="Arial" w:asciiTheme="minorHAnsi" w:hAnsiTheme="minorHAnsi"/>
          <w:color w:val="000000"/>
          <w:lang w:eastAsia="zh-CN"/>
        </w:rPr>
      </w:pPr>
      <w:r>
        <w:rPr>
          <w:rFonts w:cs="Arial" w:asciiTheme="minorHAnsi" w:hAnsiTheme="minorHAnsi"/>
          <w:color w:val="000000"/>
        </w:rPr>
        <w:t>The interior does not require cleaning. Keep fluids away from the interior.</w:t>
      </w:r>
    </w:p>
    <w:p>
      <w:pPr>
        <w:pStyle w:val="77"/>
        <w:numPr>
          <w:ilvl w:val="0"/>
          <w:numId w:val="25"/>
        </w:numPr>
        <w:spacing w:after="0"/>
        <w:rPr>
          <w:rFonts w:cs="Arial" w:asciiTheme="minorHAnsi" w:hAnsiTheme="minorHAnsi"/>
          <w:color w:val="000000"/>
          <w:lang w:eastAsia="zh-CN"/>
        </w:rPr>
      </w:pPr>
      <w:r>
        <w:rPr>
          <w:rFonts w:cs="Arial" w:asciiTheme="minorHAnsi" w:hAnsiTheme="minorHAnsi"/>
          <w:color w:val="000000"/>
        </w:rPr>
        <w:t>Be careful not to damage the small, removable components inside.</w:t>
      </w:r>
    </w:p>
    <w:p>
      <w:pPr>
        <w:pStyle w:val="77"/>
        <w:numPr>
          <w:ilvl w:val="0"/>
          <w:numId w:val="25"/>
        </w:numPr>
        <w:spacing w:after="0"/>
        <w:rPr>
          <w:rFonts w:cs="Arial" w:asciiTheme="minorHAnsi" w:hAnsiTheme="minorHAnsi"/>
          <w:color w:val="000000"/>
          <w:lang w:eastAsia="zh-CN"/>
        </w:rPr>
      </w:pPr>
      <w:r>
        <w:rPr>
          <w:rFonts w:cs="Arial" w:asciiTheme="minorHAnsi" w:hAnsiTheme="minorHAnsi"/>
          <w:color w:val="000000"/>
        </w:rPr>
        <w:t>Turn off before cleaning.</w:t>
      </w:r>
    </w:p>
    <w:p>
      <w:pPr>
        <w:pStyle w:val="77"/>
        <w:numPr>
          <w:ilvl w:val="0"/>
          <w:numId w:val="25"/>
        </w:numPr>
        <w:spacing w:after="0"/>
        <w:rPr>
          <w:rFonts w:cs="Arial" w:asciiTheme="minorHAnsi" w:hAnsiTheme="minorHAnsi"/>
          <w:color w:val="000000"/>
          <w:lang w:eastAsia="zh-CN"/>
        </w:rPr>
      </w:pPr>
      <w:r>
        <w:rPr>
          <w:rFonts w:cs="Arial" w:asciiTheme="minorHAnsi" w:hAnsiTheme="minorHAnsi"/>
          <w:color w:val="000000"/>
        </w:rPr>
        <w:t>Never drop any objects or liquids through the openings.</w:t>
      </w:r>
    </w:p>
    <w:p>
      <w:pPr>
        <w:pStyle w:val="77"/>
        <w:numPr>
          <w:ilvl w:val="0"/>
          <w:numId w:val="25"/>
        </w:numPr>
        <w:spacing w:after="0"/>
        <w:rPr>
          <w:rFonts w:cs="Arial" w:asciiTheme="minorHAnsi" w:hAnsiTheme="minorHAnsi"/>
          <w:b/>
          <w:lang w:eastAsia="zh-CN"/>
        </w:rPr>
      </w:pPr>
      <w:r>
        <w:rPr>
          <w:rFonts w:cs="Arial" w:asciiTheme="minorHAnsi" w:hAnsiTheme="minorHAnsi"/>
          <w:color w:val="000000"/>
        </w:rPr>
        <w:t>Be cautious of any possible allergic reactions to solvents or chemicals used</w:t>
      </w:r>
      <w:r>
        <w:rPr>
          <w:rFonts w:hint="eastAsia" w:cs="Arial" w:asciiTheme="minorHAnsi" w:hAnsiTheme="minorHAnsi"/>
          <w:color w:val="000000"/>
          <w:lang w:eastAsia="zh-CN"/>
        </w:rPr>
        <w:t xml:space="preserve"> </w:t>
      </w:r>
      <w:r>
        <w:rPr>
          <w:rFonts w:cs="Arial" w:asciiTheme="minorHAnsi" w:hAnsiTheme="minorHAnsi"/>
          <w:color w:val="000000"/>
        </w:rPr>
        <w:t>when cleaning.</w:t>
      </w:r>
    </w:p>
    <w:p>
      <w:pPr>
        <w:pStyle w:val="77"/>
        <w:numPr>
          <w:ilvl w:val="0"/>
          <w:numId w:val="25"/>
        </w:numPr>
        <w:spacing w:after="0"/>
        <w:rPr>
          <w:rFonts w:cs="Arial" w:asciiTheme="minorHAnsi" w:hAnsiTheme="minorHAnsi"/>
          <w:b/>
          <w:lang w:eastAsia="zh-CN"/>
        </w:rPr>
      </w:pPr>
      <w:r>
        <w:rPr>
          <w:rFonts w:cs="Arial" w:asciiTheme="minorHAnsi" w:hAnsiTheme="minorHAnsi"/>
          <w:color w:val="000000"/>
        </w:rPr>
        <w:t>Avoid eating, drinking and smoking nearby.</w:t>
      </w:r>
    </w:p>
    <w:p>
      <w:pPr>
        <w:spacing w:after="0"/>
        <w:rPr>
          <w:rFonts w:cs="Arial" w:asciiTheme="minorHAnsi" w:hAnsiTheme="minorHAnsi"/>
          <w:b/>
          <w:sz w:val="24"/>
          <w:szCs w:val="24"/>
          <w:lang w:eastAsia="zh-CN"/>
        </w:rPr>
      </w:pPr>
    </w:p>
    <w:p>
      <w:pPr>
        <w:pStyle w:val="3"/>
        <w:spacing w:before="0"/>
        <w:rPr>
          <w:rFonts w:asciiTheme="minorHAnsi" w:hAnsiTheme="minorHAnsi"/>
        </w:rPr>
      </w:pPr>
      <w:bookmarkStart w:id="113" w:name="_Toc446596741"/>
      <w:r>
        <w:rPr>
          <w:rFonts w:asciiTheme="minorHAnsi" w:hAnsiTheme="minorHAnsi"/>
        </w:rPr>
        <w:t>A.2.2 Cleaning Tools</w:t>
      </w:r>
      <w:bookmarkEnd w:id="113"/>
    </w:p>
    <w:p>
      <w:pPr>
        <w:spacing w:after="0"/>
        <w:rPr>
          <w:rFonts w:cs="Arial" w:asciiTheme="minorHAnsi" w:hAnsiTheme="minorHAnsi"/>
          <w:b/>
          <w:lang w:eastAsia="zh-CN"/>
        </w:rPr>
      </w:pPr>
      <w:r>
        <w:rPr>
          <w:rFonts w:cs="Arial" w:asciiTheme="minorHAnsi" w:hAnsiTheme="minorHAnsi"/>
          <w:color w:val="000000"/>
        </w:rPr>
        <w:t>Some components may only be cleaned using a product specifically designed for the</w:t>
      </w:r>
      <w:r>
        <w:rPr>
          <w:rFonts w:hint="eastAsia" w:cs="Arial" w:asciiTheme="minorHAnsi" w:hAnsiTheme="minorHAnsi"/>
          <w:color w:val="000000"/>
          <w:lang w:eastAsia="zh-CN"/>
        </w:rPr>
        <w:t xml:space="preserve"> </w:t>
      </w:r>
      <w:r>
        <w:rPr>
          <w:rFonts w:cs="Arial" w:asciiTheme="minorHAnsi" w:hAnsiTheme="minorHAnsi"/>
          <w:color w:val="000000"/>
        </w:rPr>
        <w:t>purpose. In such case, the product will be explicitly mentioned in the cleaning tips. Below</w:t>
      </w:r>
      <w:r>
        <w:rPr>
          <w:rFonts w:hint="eastAsia" w:cs="Arial" w:asciiTheme="minorHAnsi" w:hAnsiTheme="minorHAnsi"/>
          <w:color w:val="000000"/>
          <w:lang w:eastAsia="zh-CN"/>
        </w:rPr>
        <w:t xml:space="preserve"> </w:t>
      </w:r>
      <w:r>
        <w:rPr>
          <w:rFonts w:cs="Arial" w:asciiTheme="minorHAnsi" w:hAnsiTheme="minorHAnsi"/>
          <w:color w:val="000000"/>
        </w:rPr>
        <w:t>is a list of items to use for cleaning.</w:t>
      </w:r>
    </w:p>
    <w:p>
      <w:pPr>
        <w:spacing w:after="0"/>
        <w:rPr>
          <w:rFonts w:cs="Arial" w:asciiTheme="minorHAnsi" w:hAnsiTheme="minorHAnsi"/>
          <w:b/>
          <w:lang w:eastAsia="zh-CN"/>
        </w:rPr>
      </w:pPr>
    </w:p>
    <w:p>
      <w:pPr>
        <w:pStyle w:val="77"/>
        <w:numPr>
          <w:ilvl w:val="0"/>
          <w:numId w:val="26"/>
        </w:numPr>
        <w:spacing w:after="0"/>
        <w:rPr>
          <w:rFonts w:cs="Arial" w:asciiTheme="minorHAnsi" w:hAnsiTheme="minorHAnsi"/>
          <w:color w:val="000000"/>
          <w:lang w:eastAsia="zh-CN"/>
        </w:rPr>
      </w:pPr>
      <w:r>
        <w:rPr>
          <w:rFonts w:cs="Arial" w:asciiTheme="minorHAnsi" w:hAnsiTheme="minorHAnsi"/>
          <w:b/>
          <w:bCs/>
          <w:iCs/>
          <w:color w:val="000000"/>
        </w:rPr>
        <w:t xml:space="preserve">Cloth </w:t>
      </w:r>
      <w:r>
        <w:rPr>
          <w:rFonts w:cs="Arial" w:asciiTheme="minorHAnsi" w:hAnsiTheme="minorHAnsi"/>
          <w:color w:val="000000"/>
        </w:rPr>
        <w:t>– Although paper towels or tissues can be used, a soft, clean piece of</w:t>
      </w:r>
      <w:r>
        <w:rPr>
          <w:rFonts w:hint="eastAsia" w:cs="Arial" w:asciiTheme="minorHAnsi" w:hAnsiTheme="minorHAnsi"/>
          <w:color w:val="000000"/>
          <w:lang w:eastAsia="zh-CN"/>
        </w:rPr>
        <w:t xml:space="preserve"> </w:t>
      </w:r>
      <w:r>
        <w:rPr>
          <w:rFonts w:cs="Arial" w:asciiTheme="minorHAnsi" w:hAnsiTheme="minorHAnsi"/>
          <w:color w:val="000000"/>
        </w:rPr>
        <w:t>cloth is recommended.</w:t>
      </w:r>
    </w:p>
    <w:p>
      <w:pPr>
        <w:pStyle w:val="77"/>
        <w:numPr>
          <w:ilvl w:val="0"/>
          <w:numId w:val="26"/>
        </w:numPr>
        <w:spacing w:after="0"/>
        <w:rPr>
          <w:rFonts w:cs="Arial" w:asciiTheme="minorHAnsi" w:hAnsiTheme="minorHAnsi"/>
          <w:color w:val="000000"/>
          <w:lang w:eastAsia="zh-CN"/>
        </w:rPr>
      </w:pPr>
      <w:r>
        <w:rPr>
          <w:rFonts w:cs="Arial" w:asciiTheme="minorHAnsi" w:hAnsiTheme="minorHAnsi"/>
          <w:b/>
          <w:bCs/>
          <w:iCs/>
          <w:color w:val="000000"/>
        </w:rPr>
        <w:t xml:space="preserve">Water or rubbing alcohol </w:t>
      </w:r>
      <w:r>
        <w:rPr>
          <w:rFonts w:cs="Arial" w:asciiTheme="minorHAnsi" w:hAnsiTheme="minorHAnsi"/>
          <w:color w:val="000000"/>
        </w:rPr>
        <w:t>– A cloth moistened with water or rubbing alcohol</w:t>
      </w:r>
      <w:r>
        <w:rPr>
          <w:rFonts w:hint="eastAsia" w:cs="Arial" w:asciiTheme="minorHAnsi" w:hAnsiTheme="minorHAnsi"/>
          <w:color w:val="000000"/>
          <w:lang w:eastAsia="zh-CN"/>
        </w:rPr>
        <w:t xml:space="preserve"> s</w:t>
      </w:r>
      <w:r>
        <w:rPr>
          <w:rFonts w:cs="Arial" w:asciiTheme="minorHAnsi" w:hAnsiTheme="minorHAnsi"/>
          <w:color w:val="000000"/>
        </w:rPr>
        <w:t>hould be used.</w:t>
      </w:r>
    </w:p>
    <w:p>
      <w:pPr>
        <w:pStyle w:val="77"/>
        <w:numPr>
          <w:ilvl w:val="0"/>
          <w:numId w:val="26"/>
        </w:numPr>
        <w:spacing w:after="0"/>
        <w:rPr>
          <w:rFonts w:cs="Arial" w:asciiTheme="minorHAnsi" w:hAnsiTheme="minorHAnsi"/>
          <w:color w:val="000000"/>
          <w:lang w:eastAsia="zh-CN"/>
        </w:rPr>
      </w:pPr>
      <w:r>
        <w:rPr>
          <w:rFonts w:cs="Arial" w:asciiTheme="minorHAnsi" w:hAnsiTheme="minorHAnsi"/>
          <w:b/>
          <w:bCs/>
          <w:iCs/>
          <w:color w:val="000000"/>
        </w:rPr>
        <w:t xml:space="preserve">Using solvents </w:t>
      </w:r>
      <w:r>
        <w:rPr>
          <w:rFonts w:cs="Arial" w:asciiTheme="minorHAnsi" w:hAnsiTheme="minorHAnsi"/>
          <w:color w:val="000000"/>
        </w:rPr>
        <w:t>– The use of solvents is not recommended as they may</w:t>
      </w:r>
      <w:r>
        <w:rPr>
          <w:rFonts w:hint="eastAsia" w:cs="Arial" w:asciiTheme="minorHAnsi" w:hAnsiTheme="minorHAnsi"/>
          <w:color w:val="000000"/>
          <w:lang w:eastAsia="zh-CN"/>
        </w:rPr>
        <w:t xml:space="preserve"> </w:t>
      </w:r>
      <w:r>
        <w:rPr>
          <w:rFonts w:cs="Arial" w:asciiTheme="minorHAnsi" w:hAnsiTheme="minorHAnsi"/>
          <w:color w:val="000000"/>
        </w:rPr>
        <w:t>damage the plastic parts.</w:t>
      </w:r>
    </w:p>
    <w:p>
      <w:pPr>
        <w:pStyle w:val="77"/>
        <w:numPr>
          <w:ilvl w:val="0"/>
          <w:numId w:val="26"/>
        </w:numPr>
        <w:spacing w:after="0"/>
        <w:rPr>
          <w:rFonts w:cs="Arial" w:asciiTheme="minorHAnsi" w:hAnsiTheme="minorHAnsi"/>
          <w:color w:val="000000"/>
          <w:lang w:eastAsia="zh-CN"/>
        </w:rPr>
      </w:pPr>
      <w:r>
        <w:rPr>
          <w:rFonts w:cs="Arial" w:asciiTheme="minorHAnsi" w:hAnsiTheme="minorHAnsi"/>
          <w:b/>
          <w:bCs/>
          <w:iCs/>
          <w:color w:val="000000"/>
        </w:rPr>
        <w:t xml:space="preserve">Vacuum cleaner </w:t>
      </w:r>
      <w:r>
        <w:rPr>
          <w:rFonts w:cs="Arial" w:asciiTheme="minorHAnsi" w:hAnsiTheme="minorHAnsi"/>
          <w:color w:val="000000"/>
        </w:rPr>
        <w:t>– Using a vacuum specifically designed for computers is</w:t>
      </w:r>
      <w:r>
        <w:rPr>
          <w:rFonts w:hint="eastAsia" w:cs="Arial" w:asciiTheme="minorHAnsi" w:hAnsiTheme="minorHAnsi"/>
          <w:color w:val="000000"/>
          <w:lang w:eastAsia="zh-CN"/>
        </w:rPr>
        <w:t xml:space="preserve"> </w:t>
      </w:r>
      <w:r>
        <w:rPr>
          <w:rFonts w:cs="Arial" w:asciiTheme="minorHAnsi" w:hAnsiTheme="minorHAnsi"/>
          <w:color w:val="000000"/>
        </w:rPr>
        <w:t>one of the best methods of cleaning. Dust and dirt can restrict the airflow and</w:t>
      </w:r>
      <w:r>
        <w:rPr>
          <w:rFonts w:hint="eastAsia" w:cs="Arial" w:asciiTheme="minorHAnsi" w:hAnsiTheme="minorHAnsi"/>
          <w:color w:val="000000"/>
          <w:lang w:eastAsia="zh-CN"/>
        </w:rPr>
        <w:t xml:space="preserve"> </w:t>
      </w:r>
      <w:r>
        <w:rPr>
          <w:rFonts w:cs="Arial" w:asciiTheme="minorHAnsi" w:hAnsiTheme="minorHAnsi"/>
          <w:color w:val="000000"/>
        </w:rPr>
        <w:t>cause circuitry to corrode</w:t>
      </w:r>
    </w:p>
    <w:p>
      <w:pPr>
        <w:pStyle w:val="77"/>
        <w:numPr>
          <w:ilvl w:val="0"/>
          <w:numId w:val="26"/>
        </w:numPr>
        <w:spacing w:after="0"/>
        <w:rPr>
          <w:rFonts w:cs="Arial" w:asciiTheme="minorHAnsi" w:hAnsiTheme="minorHAnsi"/>
          <w:color w:val="000000"/>
          <w:lang w:eastAsia="zh-CN"/>
        </w:rPr>
      </w:pPr>
      <w:r>
        <w:rPr>
          <w:rFonts w:cs="Arial" w:asciiTheme="minorHAnsi" w:hAnsiTheme="minorHAnsi"/>
          <w:b/>
          <w:bCs/>
          <w:iCs/>
          <w:color w:val="000000"/>
        </w:rPr>
        <w:t xml:space="preserve">Cotton swabs </w:t>
      </w:r>
      <w:r>
        <w:rPr>
          <w:rFonts w:cs="Arial" w:asciiTheme="minorHAnsi" w:hAnsiTheme="minorHAnsi"/>
          <w:color w:val="000000"/>
        </w:rPr>
        <w:t>- Cotton swaps moistened with rubbing alcohol or water are</w:t>
      </w:r>
      <w:r>
        <w:rPr>
          <w:rFonts w:hint="eastAsia" w:cs="Arial" w:asciiTheme="minorHAnsi" w:hAnsiTheme="minorHAnsi"/>
          <w:color w:val="000000"/>
          <w:lang w:eastAsia="zh-CN"/>
        </w:rPr>
        <w:t xml:space="preserve"> </w:t>
      </w:r>
      <w:r>
        <w:rPr>
          <w:rFonts w:cs="Arial" w:asciiTheme="minorHAnsi" w:hAnsiTheme="minorHAnsi"/>
          <w:color w:val="000000"/>
        </w:rPr>
        <w:t>excellent tools for wiping hard to reach areas.</w:t>
      </w:r>
    </w:p>
    <w:p>
      <w:pPr>
        <w:pStyle w:val="77"/>
        <w:numPr>
          <w:ilvl w:val="0"/>
          <w:numId w:val="26"/>
        </w:numPr>
        <w:spacing w:after="0"/>
        <w:rPr>
          <w:rFonts w:cs="Arial" w:asciiTheme="minorHAnsi" w:hAnsiTheme="minorHAnsi"/>
          <w:b/>
          <w:lang w:eastAsia="zh-CN"/>
        </w:rPr>
      </w:pPr>
      <w:r>
        <w:rPr>
          <w:rFonts w:cs="Arial" w:asciiTheme="minorHAnsi" w:hAnsiTheme="minorHAnsi"/>
          <w:b/>
          <w:bCs/>
          <w:iCs/>
          <w:color w:val="000000"/>
        </w:rPr>
        <w:t xml:space="preserve">Foam swabs </w:t>
      </w:r>
      <w:r>
        <w:rPr>
          <w:rFonts w:cs="Arial" w:asciiTheme="minorHAnsi" w:hAnsiTheme="minorHAnsi"/>
          <w:color w:val="000000"/>
        </w:rPr>
        <w:t>- Whenever possible, it is best to use lint free swabs such as</w:t>
      </w:r>
      <w:r>
        <w:rPr>
          <w:rFonts w:hint="eastAsia" w:cs="Arial" w:asciiTheme="minorHAnsi" w:hAnsiTheme="minorHAnsi"/>
          <w:color w:val="000000"/>
          <w:lang w:eastAsia="zh-CN"/>
        </w:rPr>
        <w:t xml:space="preserve"> f </w:t>
      </w:r>
      <w:r>
        <w:rPr>
          <w:rFonts w:cs="Arial" w:asciiTheme="minorHAnsi" w:hAnsiTheme="minorHAnsi"/>
          <w:color w:val="000000"/>
        </w:rPr>
        <w:t>oam swabs for cleaning.</w:t>
      </w:r>
    </w:p>
    <w:p>
      <w:pPr>
        <w:spacing w:after="0"/>
        <w:rPr>
          <w:rFonts w:cs="Arial" w:asciiTheme="minorHAnsi" w:hAnsiTheme="minorHAnsi"/>
          <w:b/>
          <w:sz w:val="24"/>
          <w:szCs w:val="24"/>
          <w:lang w:eastAsia="zh-CN"/>
        </w:rPr>
      </w:pPr>
    </w:p>
    <w:p>
      <w:pPr>
        <w:spacing w:after="0" w:line="240" w:lineRule="auto"/>
        <w:rPr>
          <w:rFonts w:cs="Arial" w:asciiTheme="minorHAnsi" w:hAnsiTheme="minorHAnsi"/>
          <w:b/>
          <w:bCs/>
          <w:sz w:val="28"/>
          <w:szCs w:val="28"/>
          <w:lang w:eastAsia="zh-CN"/>
        </w:rPr>
      </w:pPr>
      <w:r>
        <w:rPr>
          <w:rFonts w:cs="Arial" w:asciiTheme="minorHAnsi" w:hAnsiTheme="minorHAnsi"/>
          <w:b/>
          <w:bCs/>
          <w:sz w:val="28"/>
          <w:szCs w:val="28"/>
          <w:lang w:eastAsia="zh-CN"/>
        </w:rPr>
        <w:br w:type="page"/>
      </w:r>
    </w:p>
    <w:p>
      <w:pPr>
        <w:pStyle w:val="2"/>
        <w:spacing w:before="0" w:line="240" w:lineRule="auto"/>
        <w:rPr>
          <w:rFonts w:cs="Arial" w:asciiTheme="minorHAnsi" w:hAnsiTheme="minorHAnsi"/>
          <w:sz w:val="24"/>
          <w:szCs w:val="24"/>
          <w:lang w:eastAsia="zh-CN"/>
        </w:rPr>
      </w:pPr>
      <w:r>
        <w:rPr>
          <w:rFonts w:cs="Arial" w:asciiTheme="minorHAnsi" w:hAnsiTheme="minorHAnsi"/>
          <w:sz w:val="28"/>
          <w:lang w:eastAsia="zh-CN"/>
        </w:rPr>
        <mc:AlternateContent>
          <mc:Choice Requires="wpg">
            <w:drawing>
              <wp:anchor distT="0" distB="0" distL="114300" distR="114300" simplePos="0" relativeHeight="251768832" behindDoc="1" locked="0" layoutInCell="1" allowOverlap="1">
                <wp:simplePos x="0" y="0"/>
                <wp:positionH relativeFrom="column">
                  <wp:posOffset>-375285</wp:posOffset>
                </wp:positionH>
                <wp:positionV relativeFrom="paragraph">
                  <wp:posOffset>727710</wp:posOffset>
                </wp:positionV>
                <wp:extent cx="6026150" cy="7899400"/>
                <wp:effectExtent l="5715" t="67310" r="635" b="0"/>
                <wp:wrapThrough wrapText="bothSides">
                  <wp:wrapPolygon>
                    <wp:start x="12694" y="-52"/>
                    <wp:lineTo x="12694" y="3830"/>
                    <wp:lineTo x="21327" y="3830"/>
                    <wp:lineTo x="21327" y="-52"/>
                    <wp:lineTo x="12694" y="-52"/>
                  </wp:wrapPolygon>
                </wp:wrapThrough>
                <wp:docPr id="736" name="组 736"/>
                <wp:cNvGraphicFramePr/>
                <a:graphic xmlns:a="http://schemas.openxmlformats.org/drawingml/2006/main">
                  <a:graphicData uri="http://schemas.microsoft.com/office/word/2010/wordprocessingGroup">
                    <wpg:wgp>
                      <wpg:cNvGrpSpPr/>
                      <wpg:grpSpPr>
                        <a:xfrm>
                          <a:off x="0" y="0"/>
                          <a:ext cx="6026150" cy="7899400"/>
                          <a:chOff x="0" y="0"/>
                          <a:chExt cx="9490" cy="12440"/>
                        </a:xfrm>
                      </wpg:grpSpPr>
                      <wps:wsp>
                        <wps:cNvPr id="740" name="Rectangle 338"/>
                        <wps:cNvSpPr>
                          <a:spLocks noChangeArrowheads="1"/>
                        </wps:cNvSpPr>
                        <wps:spPr bwMode="auto">
                          <a:xfrm>
                            <a:off x="5643" y="0"/>
                            <a:ext cx="3687" cy="2211"/>
                          </a:xfrm>
                          <a:prstGeom prst="rect">
                            <a:avLst/>
                          </a:prstGeom>
                          <a:solidFill>
                            <a:srgbClr val="C6D9F1"/>
                          </a:solidFill>
                          <a:ln w="127000" cmpd="dbl">
                            <a:solidFill>
                              <a:srgbClr val="C6D9F1"/>
                            </a:solidFill>
                            <a:miter lim="800000"/>
                          </a:ln>
                        </wps:spPr>
                        <wps:txbx>
                          <w:txbxContent>
                            <w:p>
                              <w:pPr>
                                <w:rPr>
                                  <w:color w:val="16365C"/>
                                  <w:sz w:val="144"/>
                                  <w:szCs w:val="144"/>
                                  <w:lang w:eastAsia="zh-CN"/>
                                </w:rPr>
                              </w:pPr>
                              <w:r>
                                <w:rPr>
                                  <w:rFonts w:hint="eastAsia" w:cs="Arial"/>
                                  <w:b/>
                                  <w:bCs/>
                                  <w:color w:val="16365C"/>
                                  <w:sz w:val="144"/>
                                  <w:szCs w:val="144"/>
                                  <w:lang w:eastAsia="zh-CN"/>
                                </w:rPr>
                                <w:t>B</w:t>
                              </w:r>
                            </w:p>
                          </w:txbxContent>
                        </wps:txbx>
                        <wps:bodyPr rot="0" vert="horz" wrap="square" lIns="91440" tIns="45720" rIns="91440" bIns="45720" anchor="t" anchorCtr="0" upright="1">
                          <a:noAutofit/>
                        </wps:bodyPr>
                      </wps:wsp>
                      <wps:wsp>
                        <wps:cNvPr id="744" name="Text Box 339"/>
                        <wps:cNvSpPr txBox="1">
                          <a:spLocks noChangeArrowheads="1"/>
                        </wps:cNvSpPr>
                        <wps:spPr bwMode="auto">
                          <a:xfrm>
                            <a:off x="0" y="3180"/>
                            <a:ext cx="9490" cy="9260"/>
                          </a:xfrm>
                          <a:prstGeom prst="rect">
                            <a:avLst/>
                          </a:prstGeom>
                          <a:noFill/>
                          <a:ln>
                            <a:noFill/>
                          </a:ln>
                        </wps:spPr>
                        <wps:txbx>
                          <w:txbxContent>
                            <w:p>
                              <w:pPr>
                                <w:pStyle w:val="31"/>
                                <w:ind w:left="420" w:right="265"/>
                                <w:rPr>
                                  <w:rFonts w:cs="Arial"/>
                                  <w:b w:val="0"/>
                                  <w:bCs/>
                                  <w:sz w:val="24"/>
                                  <w:szCs w:val="24"/>
                                  <w:lang w:eastAsia="zh-CN"/>
                                </w:rPr>
                              </w:pPr>
                              <w:r>
                                <w:rPr>
                                  <w:rFonts w:hAnsi="宋体" w:cs="Arial"/>
                                  <w:kern w:val="0"/>
                                  <w:lang w:eastAsia="zh-CN"/>
                                </w:rPr>
                                <w:t>ALC662 Digital</w:t>
                              </w:r>
                              <w:r>
                                <w:rPr>
                                  <w:rFonts w:hAnsi="宋体" w:cs="Arial"/>
                                  <w:kern w:val="0"/>
                                  <w:lang w:eastAsia="zh-CN"/>
                                </w:rPr>
                                <w:br w:type="textWrapping"/>
                              </w:r>
                              <w:r>
                                <w:rPr>
                                  <w:rFonts w:hAnsi="宋体" w:cs="Arial"/>
                                  <w:kern w:val="0"/>
                                  <w:lang w:eastAsia="zh-CN"/>
                                </w:rPr>
                                <w:t>Microphone Configuration</w:t>
                              </w:r>
                            </w:p>
                            <w:p>
                              <w:pPr>
                                <w:ind w:left="3260" w:leftChars="1482"/>
                                <w:rPr>
                                  <w:lang w:eastAsia="zh-CN"/>
                                </w:rPr>
                              </w:pPr>
                            </w:p>
                          </w:txbxContent>
                        </wps:txbx>
                        <wps:bodyPr rot="0" vert="horz" wrap="square" lIns="91440" tIns="45720" rIns="91440" bIns="45720" anchor="t" anchorCtr="0" upright="1">
                          <a:noAutofit/>
                        </wps:bodyPr>
                      </wps:wsp>
                    </wpg:wgp>
                  </a:graphicData>
                </a:graphic>
              </wp:anchor>
            </w:drawing>
          </mc:Choice>
          <mc:Fallback>
            <w:pict>
              <v:group id="组 736" o:spid="_x0000_s1026" o:spt="203" style="position:absolute;left:0pt;margin-left:-29.55pt;margin-top:57.3pt;height:622pt;width:474.5pt;mso-wrap-distance-left:9pt;mso-wrap-distance-right:9pt;z-index:-251547648;mso-width-relative:page;mso-height-relative:page;" coordsize="9490,12440" wrapcoords="12694 -52 12694 3830 21327 3830 21327 -52 12694 -52" o:gfxdata="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NwNVevbAAAADAEAAA8AAAAAAAAAAQAgAAAAIgAAAGRycy9kb3ducmV2LnhtbFBLAQIUABQA&#10;AAAIAIdO4kAYBwY40QIAAKMHAAAOAAAAAAAAAAEAIAAAACoBAABkcnMvZTJvRG9jLnhtbFBLBQYA&#10;AAAABgAGAFkBAABtBgAAAAA=&#10;">
                <o:lock v:ext="edit" aspectratio="f"/>
                <v:rect id="Rectangle 338" o:spid="_x0000_s1026" o:spt="1" style="position:absolute;left:5643;top:0;height:2211;width:3687;" fillcolor="#C6D9F1" filled="t" stroked="t" coordsize="21600,21600" o:gfxdata="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rddWq5AAAA3AAA&#10;AA8AAAAAAAAAAQAgAAAAIgAAAGRycy9kb3ducmV2LnhtbFBLAQIUABQAAAAIAIdO4kAzLwWeOwAA&#10;ADkAAAAQAAAAAAAAAAEAIAAAAAgBAABkcnMvc2hhcGV4bWwueG1sUEsFBgAAAAAGAAYAWwEAALID&#10;AAAAAA==&#10;">
                  <v:fill on="t" focussize="0,0"/>
                  <v:stroke weight="10pt" color="#C6D9F1" linestyle="thinThin" miterlimit="8" joinstyle="miter"/>
                  <v:imagedata o:title=""/>
                  <o:lock v:ext="edit" aspectratio="f"/>
                  <v:textbox>
                    <w:txbxContent>
                      <w:p>
                        <w:pPr>
                          <w:rPr>
                            <w:color w:val="16365C"/>
                            <w:sz w:val="144"/>
                            <w:szCs w:val="144"/>
                            <w:lang w:eastAsia="zh-CN"/>
                          </w:rPr>
                        </w:pPr>
                        <w:r>
                          <w:rPr>
                            <w:rFonts w:hint="eastAsia" w:cs="Arial"/>
                            <w:b/>
                            <w:bCs/>
                            <w:color w:val="16365C"/>
                            <w:sz w:val="144"/>
                            <w:szCs w:val="144"/>
                            <w:lang w:eastAsia="zh-CN"/>
                          </w:rPr>
                          <w:t>B</w:t>
                        </w:r>
                      </w:p>
                    </w:txbxContent>
                  </v:textbox>
                </v:rect>
                <v:shape id="Text Box 339" o:spid="_x0000_s1026" o:spt="202" type="#_x0000_t202" style="position:absolute;left:0;top:3180;height:9260;width:9490;" filled="f" stroked="f" coordsize="21600,21600" o:gfxdata="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RRlV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31"/>
                          <w:ind w:left="420" w:right="265"/>
                          <w:rPr>
                            <w:rFonts w:cs="Arial"/>
                            <w:b w:val="0"/>
                            <w:bCs/>
                            <w:sz w:val="24"/>
                            <w:szCs w:val="24"/>
                            <w:lang w:eastAsia="zh-CN"/>
                          </w:rPr>
                        </w:pPr>
                        <w:r>
                          <w:rPr>
                            <w:rFonts w:hAnsi="宋体" w:cs="Arial"/>
                            <w:kern w:val="0"/>
                            <w:lang w:eastAsia="zh-CN"/>
                          </w:rPr>
                          <w:t>ALC662 Digital</w:t>
                        </w:r>
                        <w:r>
                          <w:rPr>
                            <w:rFonts w:hAnsi="宋体" w:cs="Arial"/>
                            <w:kern w:val="0"/>
                            <w:lang w:eastAsia="zh-CN"/>
                          </w:rPr>
                          <w:br w:type="textWrapping"/>
                        </w:r>
                        <w:r>
                          <w:rPr>
                            <w:rFonts w:hAnsi="宋体" w:cs="Arial"/>
                            <w:kern w:val="0"/>
                            <w:lang w:eastAsia="zh-CN"/>
                          </w:rPr>
                          <w:t>Microphone Configuration</w:t>
                        </w:r>
                      </w:p>
                      <w:p>
                        <w:pPr>
                          <w:ind w:left="3260" w:leftChars="1482"/>
                          <w:rPr>
                            <w:lang w:eastAsia="zh-CN"/>
                          </w:rPr>
                        </w:pPr>
                      </w:p>
                    </w:txbxContent>
                  </v:textbox>
                </v:shape>
                <w10:wrap type="through"/>
              </v:group>
            </w:pict>
          </mc:Fallback>
        </mc:AlternateContent>
      </w:r>
      <w:r>
        <w:rPr>
          <w:rFonts w:cs="Arial" w:asciiTheme="minorHAnsi" w:hAnsiTheme="minorHAnsi"/>
          <w:sz w:val="28"/>
          <w:lang w:eastAsia="zh-CN"/>
        </w:rPr>
        <w:br w:type="page"/>
      </w:r>
    </w:p>
    <w:p>
      <w:pPr>
        <w:pStyle w:val="2"/>
        <w:spacing w:before="0" w:line="240" w:lineRule="auto"/>
        <w:rPr>
          <w:rFonts w:eastAsia="微软雅黑" w:cs="宋体" w:asciiTheme="minorHAnsi" w:hAnsiTheme="minorHAnsi"/>
          <w:szCs w:val="36"/>
          <w:lang w:eastAsia="zh-CN"/>
        </w:rPr>
      </w:pPr>
      <w:bookmarkStart w:id="114" w:name="_Toc446596742"/>
      <w:r>
        <w:rPr>
          <w:rFonts w:eastAsia="微软雅黑" w:cs="宋体" w:asciiTheme="minorHAnsi" w:hAnsiTheme="minorHAnsi"/>
          <w:szCs w:val="36"/>
          <w:lang w:eastAsia="zh-CN"/>
        </w:rPr>
        <w:t>B.1 ALC662 Digital Microphone Configuration</w:t>
      </w:r>
      <w:bookmarkEnd w:id="114"/>
    </w:p>
    <w:p>
      <w:pPr>
        <w:autoSpaceDE w:val="0"/>
        <w:autoSpaceDN w:val="0"/>
        <w:adjustRightInd w:val="0"/>
        <w:spacing w:after="0" w:line="240" w:lineRule="auto"/>
        <w:rPr>
          <w:rFonts w:cs="Arial" w:asciiTheme="minorHAnsi" w:hAnsiTheme="minorHAnsi"/>
          <w:color w:val="000000"/>
          <w:lang w:eastAsia="zh-CN"/>
        </w:rPr>
      </w:pPr>
      <w:r>
        <w:rPr>
          <w:rFonts w:cs="Arial" w:asciiTheme="minorHAnsi" w:hAnsiTheme="minorHAnsi"/>
          <w:color w:val="000000"/>
        </w:rPr>
        <w:t>To enable the ALC662 digital microphone function, follow the steps below.</w:t>
      </w:r>
    </w:p>
    <w:p>
      <w:pPr>
        <w:autoSpaceDE w:val="0"/>
        <w:autoSpaceDN w:val="0"/>
        <w:adjustRightInd w:val="0"/>
        <w:spacing w:after="0" w:line="240" w:lineRule="auto"/>
        <w:rPr>
          <w:rFonts w:cs="Arial" w:asciiTheme="minorHAnsi" w:hAnsiTheme="minorHAnsi"/>
          <w:color w:val="000000"/>
          <w:lang w:eastAsia="zh-CN"/>
        </w:rPr>
      </w:pPr>
      <w:r>
        <w:rPr>
          <w:rFonts w:cs="Arial" w:asciiTheme="minorHAnsi" w:hAnsiTheme="minorHAnsi"/>
          <w:b/>
          <w:bCs/>
          <w:color w:val="008000"/>
        </w:rPr>
        <w:t xml:space="preserve">Step 1: </w:t>
      </w:r>
      <w:r>
        <w:rPr>
          <w:rFonts w:cs="Arial" w:asciiTheme="minorHAnsi" w:hAnsiTheme="minorHAnsi"/>
          <w:color w:val="000000"/>
        </w:rPr>
        <w:t>Make sure the Realtek ALC662 high definition audio driver has been installed on</w:t>
      </w:r>
      <w:r>
        <w:rPr>
          <w:rFonts w:hint="eastAsia" w:cs="Arial" w:asciiTheme="minorHAnsi" w:hAnsiTheme="minorHAnsi"/>
          <w:color w:val="000000"/>
          <w:lang w:eastAsia="zh-CN"/>
        </w:rPr>
        <w:t xml:space="preserve"> </w:t>
      </w:r>
      <w:r>
        <w:rPr>
          <w:rFonts w:cs="Arial" w:asciiTheme="minorHAnsi" w:hAnsiTheme="minorHAnsi"/>
          <w:color w:val="000000"/>
        </w:rPr>
        <w:t>the system.</w:t>
      </w:r>
    </w:p>
    <w:p>
      <w:pPr>
        <w:autoSpaceDE w:val="0"/>
        <w:autoSpaceDN w:val="0"/>
        <w:adjustRightInd w:val="0"/>
        <w:spacing w:after="0" w:line="240" w:lineRule="auto"/>
        <w:rPr>
          <w:rFonts w:cs="Arial" w:asciiTheme="minorHAnsi" w:hAnsiTheme="minorHAnsi"/>
          <w:color w:val="000000"/>
          <w:lang w:eastAsia="zh-CN"/>
        </w:rPr>
      </w:pPr>
      <w:r>
        <w:rPr>
          <w:rFonts w:cs="Arial" w:asciiTheme="minorHAnsi" w:hAnsiTheme="minorHAnsi"/>
          <w:b/>
          <w:bCs/>
          <w:color w:val="008000"/>
        </w:rPr>
        <w:t xml:space="preserve">Step 2: </w:t>
      </w:r>
      <w:r>
        <w:rPr>
          <w:rFonts w:cs="Arial" w:asciiTheme="minorHAnsi" w:hAnsiTheme="minorHAnsi"/>
          <w:color w:val="000000"/>
        </w:rPr>
        <w:t>To launch the Realtek ALC662 HD Audio Manager, double click either:</w:t>
      </w:r>
    </w:p>
    <w:p>
      <w:pPr>
        <w:pStyle w:val="77"/>
        <w:numPr>
          <w:ilvl w:val="0"/>
          <w:numId w:val="27"/>
        </w:numPr>
        <w:autoSpaceDE w:val="0"/>
        <w:autoSpaceDN w:val="0"/>
        <w:adjustRightInd w:val="0"/>
        <w:spacing w:after="0" w:line="240" w:lineRule="auto"/>
        <w:rPr>
          <w:rFonts w:cs="Arial" w:asciiTheme="minorHAnsi" w:hAnsiTheme="minorHAnsi"/>
          <w:color w:val="000000"/>
          <w:lang w:eastAsia="zh-CN"/>
        </w:rPr>
      </w:pPr>
      <w:r>
        <w:rPr>
          <w:rFonts w:cs="Arial" w:asciiTheme="minorHAnsi" w:hAnsiTheme="minorHAnsi"/>
          <w:color w:val="000000"/>
        </w:rPr>
        <w:t>The Realtek HDAudio Manager icon in the Notification Area of the system</w:t>
      </w:r>
      <w:r>
        <w:rPr>
          <w:rFonts w:hint="eastAsia" w:cs="Arial" w:asciiTheme="minorHAnsi" w:hAnsiTheme="minorHAnsi"/>
          <w:color w:val="000000"/>
          <w:lang w:eastAsia="zh-CN"/>
        </w:rPr>
        <w:t xml:space="preserve"> </w:t>
      </w:r>
      <w:r>
        <w:rPr>
          <w:rFonts w:cs="Arial" w:asciiTheme="minorHAnsi" w:hAnsiTheme="minorHAnsi"/>
          <w:color w:val="000000"/>
        </w:rPr>
        <w:t>task bar (</w:t>
      </w:r>
      <w:r>
        <w:rPr>
          <w:rFonts w:cs="Arial" w:asciiTheme="minorHAnsi" w:hAnsiTheme="minorHAnsi"/>
          <w:b/>
          <w:bCs/>
          <w:color w:val="000000"/>
        </w:rPr>
        <w:t>Figure B-1</w:t>
      </w:r>
      <w:r>
        <w:rPr>
          <w:rFonts w:cs="Arial" w:asciiTheme="minorHAnsi" w:hAnsiTheme="minorHAnsi"/>
          <w:color w:val="000000"/>
        </w:rPr>
        <w:t>), or</w:t>
      </w:r>
    </w:p>
    <w:p>
      <w:pPr>
        <w:pStyle w:val="77"/>
        <w:numPr>
          <w:ilvl w:val="0"/>
          <w:numId w:val="27"/>
        </w:numPr>
        <w:autoSpaceDE w:val="0"/>
        <w:autoSpaceDN w:val="0"/>
        <w:adjustRightInd w:val="0"/>
        <w:spacing w:after="0" w:line="240" w:lineRule="auto"/>
        <w:rPr>
          <w:rFonts w:cs="Arial" w:asciiTheme="minorHAnsi" w:hAnsiTheme="minorHAnsi"/>
          <w:sz w:val="24"/>
          <w:szCs w:val="24"/>
        </w:rPr>
      </w:pPr>
      <w:r>
        <w:rPr>
          <w:rFonts w:cs="Arial" w:asciiTheme="minorHAnsi" w:hAnsiTheme="minorHAnsi"/>
          <w:color w:val="000000"/>
        </w:rPr>
        <w:t>The Realtek HD Audio Manager icon in the Control Panel.</w:t>
      </w:r>
    </w:p>
    <w:p>
      <w:pPr>
        <w:autoSpaceDE w:val="0"/>
        <w:autoSpaceDN w:val="0"/>
        <w:adjustRightInd w:val="0"/>
        <w:spacing w:after="0" w:line="240" w:lineRule="auto"/>
        <w:rPr>
          <w:rFonts w:cs="Arial" w:asciiTheme="minorHAnsi" w:hAnsiTheme="minorHAnsi"/>
          <w:sz w:val="24"/>
          <w:szCs w:val="24"/>
          <w:lang w:eastAsia="zh-CN"/>
        </w:rPr>
      </w:pPr>
    </w:p>
    <w:p>
      <w:pPr>
        <w:autoSpaceDE w:val="0"/>
        <w:autoSpaceDN w:val="0"/>
        <w:adjustRightInd w:val="0"/>
        <w:spacing w:after="0" w:line="240" w:lineRule="auto"/>
        <w:jc w:val="center"/>
        <w:rPr>
          <w:rFonts w:cs="Arial" w:asciiTheme="minorHAnsi" w:hAnsiTheme="minorHAnsi"/>
          <w:sz w:val="24"/>
          <w:szCs w:val="24"/>
          <w:lang w:eastAsia="zh-CN"/>
        </w:rPr>
      </w:pPr>
      <w:r>
        <w:rPr>
          <w:rFonts w:cs="Arial" w:asciiTheme="minorHAnsi" w:hAnsiTheme="minorHAnsi"/>
          <w:sz w:val="24"/>
          <w:szCs w:val="24"/>
          <w:lang w:eastAsia="zh-CN"/>
        </w:rPr>
        <w:drawing>
          <wp:inline distT="0" distB="0" distL="0" distR="0">
            <wp:extent cx="1181100" cy="628650"/>
            <wp:effectExtent l="1905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11"/>
                    <a:srcRect/>
                    <a:stretch>
                      <a:fillRect/>
                    </a:stretch>
                  </pic:blipFill>
                  <pic:spPr>
                    <a:xfrm>
                      <a:off x="0" y="0"/>
                      <a:ext cx="1181100" cy="628650"/>
                    </a:xfrm>
                    <a:prstGeom prst="rect">
                      <a:avLst/>
                    </a:prstGeom>
                    <a:noFill/>
                    <a:ln w="9525">
                      <a:noFill/>
                      <a:miter lim="800000"/>
                      <a:headEnd/>
                      <a:tailEnd/>
                    </a:ln>
                  </pic:spPr>
                </pic:pic>
              </a:graphicData>
            </a:graphic>
          </wp:inline>
        </w:drawing>
      </w:r>
    </w:p>
    <w:p>
      <w:pPr>
        <w:autoSpaceDE w:val="0"/>
        <w:autoSpaceDN w:val="0"/>
        <w:adjustRightInd w:val="0"/>
        <w:spacing w:after="0" w:line="240" w:lineRule="auto"/>
        <w:ind w:firstLine="420"/>
        <w:rPr>
          <w:rFonts w:cs="Arial" w:asciiTheme="minorHAnsi" w:hAnsiTheme="minorHAnsi"/>
          <w:lang w:eastAsia="zh-CN"/>
        </w:rPr>
      </w:pPr>
      <w:r>
        <w:rPr>
          <w:rFonts w:asciiTheme="minorHAnsi" w:hAnsiTheme="minorHAnsi"/>
          <w:b/>
          <w:bCs/>
          <w:color w:val="000000"/>
        </w:rPr>
        <w:t>Figure B-1: Realtek HD Audio Manager Icon [Task Bar]</w:t>
      </w:r>
    </w:p>
    <w:p>
      <w:pPr>
        <w:autoSpaceDE w:val="0"/>
        <w:autoSpaceDN w:val="0"/>
        <w:adjustRightInd w:val="0"/>
        <w:spacing w:after="0" w:line="240" w:lineRule="auto"/>
        <w:rPr>
          <w:rFonts w:cs="Arial" w:asciiTheme="minorHAnsi" w:hAnsiTheme="minorHAnsi"/>
          <w:lang w:eastAsia="zh-CN"/>
        </w:rPr>
      </w:pPr>
    </w:p>
    <w:p>
      <w:pPr>
        <w:autoSpaceDE w:val="0"/>
        <w:autoSpaceDN w:val="0"/>
        <w:adjustRightInd w:val="0"/>
        <w:spacing w:after="0"/>
        <w:rPr>
          <w:rFonts w:cs="Arial" w:asciiTheme="minorHAnsi" w:hAnsiTheme="minorHAnsi"/>
          <w:lang w:eastAsia="zh-CN"/>
        </w:rPr>
      </w:pPr>
      <w:r>
        <w:rPr>
          <w:rFonts w:cs="Arial" w:asciiTheme="minorHAnsi" w:hAnsiTheme="minorHAnsi"/>
          <w:b/>
          <w:bCs/>
          <w:color w:val="008000"/>
        </w:rPr>
        <w:t xml:space="preserve">Step 3: </w:t>
      </w:r>
      <w:r>
        <w:rPr>
          <w:rFonts w:cs="Arial" w:asciiTheme="minorHAnsi" w:hAnsiTheme="minorHAnsi"/>
          <w:color w:val="000000"/>
        </w:rPr>
        <w:t>The Realtek HD Audio Manager appears (</w:t>
      </w:r>
      <w:r>
        <w:rPr>
          <w:rFonts w:cs="Arial" w:asciiTheme="minorHAnsi" w:hAnsiTheme="minorHAnsi"/>
          <w:b/>
          <w:bCs/>
          <w:color w:val="000000"/>
        </w:rPr>
        <w:t>Figure B-2</w:t>
      </w:r>
      <w:r>
        <w:rPr>
          <w:rFonts w:cs="Arial" w:asciiTheme="minorHAnsi" w:hAnsiTheme="minorHAnsi"/>
          <w:color w:val="000000"/>
        </w:rPr>
        <w:t>).</w:t>
      </w:r>
    </w:p>
    <w:p>
      <w:pPr>
        <w:autoSpaceDE w:val="0"/>
        <w:autoSpaceDN w:val="0"/>
        <w:adjustRightInd w:val="0"/>
        <w:spacing w:after="0" w:line="240" w:lineRule="auto"/>
        <w:rPr>
          <w:rFonts w:cs="Arial" w:asciiTheme="minorHAnsi" w:hAnsiTheme="minorHAnsi"/>
          <w:lang w:eastAsia="zh-CN"/>
        </w:rPr>
      </w:pPr>
    </w:p>
    <w:p>
      <w:pPr>
        <w:autoSpaceDE w:val="0"/>
        <w:autoSpaceDN w:val="0"/>
        <w:adjustRightInd w:val="0"/>
        <w:spacing w:after="0" w:line="240" w:lineRule="auto"/>
        <w:jc w:val="center"/>
        <w:rPr>
          <w:rFonts w:cs="Arial" w:asciiTheme="minorHAnsi" w:hAnsiTheme="minorHAnsi"/>
          <w:lang w:eastAsia="zh-CN"/>
        </w:rPr>
      </w:pPr>
      <w:r>
        <w:rPr>
          <w:rFonts w:cs="Arial" w:asciiTheme="minorHAnsi" w:hAnsiTheme="minorHAnsi"/>
          <w:lang w:eastAsia="zh-CN"/>
        </w:rPr>
        <w:drawing>
          <wp:inline distT="0" distB="0" distL="0" distR="0">
            <wp:extent cx="5274310" cy="4029710"/>
            <wp:effectExtent l="1905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12"/>
                    <a:srcRect/>
                    <a:stretch>
                      <a:fillRect/>
                    </a:stretch>
                  </pic:blipFill>
                  <pic:spPr>
                    <a:xfrm>
                      <a:off x="0" y="0"/>
                      <a:ext cx="5274310" cy="4030019"/>
                    </a:xfrm>
                    <a:prstGeom prst="rect">
                      <a:avLst/>
                    </a:prstGeom>
                    <a:noFill/>
                    <a:ln w="9525">
                      <a:noFill/>
                      <a:miter lim="800000"/>
                      <a:headEnd/>
                      <a:tailEnd/>
                    </a:ln>
                  </pic:spPr>
                </pic:pic>
              </a:graphicData>
            </a:graphic>
          </wp:inline>
        </w:drawing>
      </w:r>
    </w:p>
    <w:p>
      <w:pPr>
        <w:autoSpaceDE w:val="0"/>
        <w:autoSpaceDN w:val="0"/>
        <w:adjustRightInd w:val="0"/>
        <w:spacing w:after="0" w:line="240" w:lineRule="auto"/>
        <w:ind w:firstLine="420"/>
        <w:rPr>
          <w:rFonts w:cs="Arial" w:asciiTheme="minorHAnsi" w:hAnsiTheme="minorHAnsi"/>
          <w:lang w:eastAsia="zh-CN"/>
        </w:rPr>
      </w:pPr>
      <w:r>
        <w:rPr>
          <w:rFonts w:cs="Arial" w:asciiTheme="minorHAnsi" w:hAnsiTheme="minorHAnsi"/>
          <w:b/>
          <w:bCs/>
          <w:color w:val="000000"/>
        </w:rPr>
        <w:t>Figure B-2: Realtek HD Audio Manager</w:t>
      </w:r>
    </w:p>
    <w:p>
      <w:pPr>
        <w:autoSpaceDE w:val="0"/>
        <w:autoSpaceDN w:val="0"/>
        <w:adjustRightInd w:val="0"/>
        <w:spacing w:after="0" w:line="240" w:lineRule="auto"/>
        <w:rPr>
          <w:rFonts w:cs="Arial" w:asciiTheme="minorHAnsi" w:hAnsiTheme="minorHAnsi"/>
          <w:lang w:eastAsia="zh-CN"/>
        </w:rPr>
      </w:pPr>
    </w:p>
    <w:p>
      <w:pPr>
        <w:autoSpaceDE w:val="0"/>
        <w:autoSpaceDN w:val="0"/>
        <w:adjustRightInd w:val="0"/>
        <w:spacing w:after="0"/>
        <w:rPr>
          <w:rFonts w:cs="Arial" w:asciiTheme="minorHAnsi" w:hAnsiTheme="minorHAnsi"/>
          <w:color w:val="000000"/>
          <w:lang w:eastAsia="zh-CN"/>
        </w:rPr>
      </w:pPr>
      <w:r>
        <w:rPr>
          <w:rFonts w:cs="Arial" w:asciiTheme="minorHAnsi" w:hAnsiTheme="minorHAnsi"/>
          <w:b/>
          <w:bCs/>
          <w:color w:val="008000"/>
        </w:rPr>
        <w:t xml:space="preserve">Step 4: </w:t>
      </w:r>
      <w:r>
        <w:rPr>
          <w:rFonts w:cs="Arial" w:asciiTheme="minorHAnsi" w:hAnsiTheme="minorHAnsi"/>
          <w:color w:val="000000"/>
        </w:rPr>
        <w:t xml:space="preserve">Click the </w:t>
      </w:r>
      <w:r>
        <w:rPr>
          <w:rFonts w:cs="Arial" w:asciiTheme="minorHAnsi" w:hAnsiTheme="minorHAnsi"/>
          <w:b/>
          <w:bCs/>
          <w:color w:val="000000"/>
        </w:rPr>
        <w:t xml:space="preserve">Mixer </w:t>
      </w:r>
      <w:r>
        <w:rPr>
          <w:rFonts w:cs="Arial" w:asciiTheme="minorHAnsi" w:hAnsiTheme="minorHAnsi"/>
          <w:color w:val="000000"/>
        </w:rPr>
        <w:t>tab.</w:t>
      </w:r>
    </w:p>
    <w:p>
      <w:pPr>
        <w:autoSpaceDE w:val="0"/>
        <w:autoSpaceDN w:val="0"/>
        <w:adjustRightInd w:val="0"/>
        <w:spacing w:after="0"/>
        <w:rPr>
          <w:rFonts w:cs="Arial" w:asciiTheme="minorHAnsi" w:hAnsiTheme="minorHAnsi"/>
          <w:color w:val="000000"/>
          <w:lang w:eastAsia="zh-CN"/>
        </w:rPr>
      </w:pPr>
      <w:r>
        <w:rPr>
          <w:rFonts w:cs="Arial" w:asciiTheme="minorHAnsi" w:hAnsiTheme="minorHAnsi"/>
          <w:b/>
          <w:bCs/>
          <w:color w:val="008000"/>
        </w:rPr>
        <w:t xml:space="preserve">Step 5: </w:t>
      </w:r>
      <w:r>
        <w:rPr>
          <w:rFonts w:cs="Arial" w:asciiTheme="minorHAnsi" w:hAnsiTheme="minorHAnsi"/>
          <w:color w:val="000000"/>
        </w:rPr>
        <w:t xml:space="preserve">Select </w:t>
      </w:r>
      <w:r>
        <w:rPr>
          <w:rFonts w:cs="Arial" w:asciiTheme="minorHAnsi" w:hAnsiTheme="minorHAnsi"/>
          <w:b/>
          <w:bCs/>
          <w:color w:val="000000"/>
        </w:rPr>
        <w:t xml:space="preserve">Mic Volume </w:t>
      </w:r>
      <w:r>
        <w:rPr>
          <w:rFonts w:cs="Arial" w:asciiTheme="minorHAnsi" w:hAnsiTheme="minorHAnsi"/>
          <w:color w:val="000000"/>
        </w:rPr>
        <w:t xml:space="preserve">in the </w:t>
      </w:r>
      <w:r>
        <w:rPr>
          <w:rFonts w:cs="Arial" w:asciiTheme="minorHAnsi" w:hAnsiTheme="minorHAnsi"/>
          <w:b/>
          <w:bCs/>
          <w:color w:val="000000"/>
        </w:rPr>
        <w:t xml:space="preserve">Record </w:t>
      </w:r>
      <w:r>
        <w:rPr>
          <w:rFonts w:cs="Arial" w:asciiTheme="minorHAnsi" w:hAnsiTheme="minorHAnsi"/>
          <w:color w:val="000000"/>
        </w:rPr>
        <w:t>section (</w:t>
      </w:r>
      <w:r>
        <w:rPr>
          <w:rFonts w:cs="Arial" w:asciiTheme="minorHAnsi" w:hAnsiTheme="minorHAnsi"/>
          <w:b/>
          <w:bCs/>
          <w:color w:val="000000"/>
        </w:rPr>
        <w:t>Figure B-3</w:t>
      </w:r>
      <w:r>
        <w:rPr>
          <w:rFonts w:cs="Arial" w:asciiTheme="minorHAnsi" w:hAnsiTheme="minorHAnsi"/>
          <w:color w:val="000000"/>
        </w:rPr>
        <w:t>).The digital microphone function is now enabled.</w:t>
      </w:r>
    </w:p>
    <w:p>
      <w:pPr>
        <w:autoSpaceDE w:val="0"/>
        <w:autoSpaceDN w:val="0"/>
        <w:adjustRightInd w:val="0"/>
        <w:spacing w:after="0"/>
        <w:jc w:val="center"/>
        <w:rPr>
          <w:rFonts w:cs="Arial" w:asciiTheme="minorHAnsi" w:hAnsiTheme="minorHAnsi"/>
          <w:color w:val="000000"/>
          <w:lang w:eastAsia="zh-CN"/>
        </w:rPr>
      </w:pPr>
      <w:r>
        <w:rPr>
          <w:rFonts w:cs="Arial" w:asciiTheme="minorHAnsi" w:hAnsiTheme="minorHAnsi"/>
          <w:color w:val="000000"/>
          <w:lang w:eastAsia="zh-CN"/>
        </w:rPr>
        <w:drawing>
          <wp:inline distT="0" distB="0" distL="0" distR="0">
            <wp:extent cx="5274310" cy="4017645"/>
            <wp:effectExtent l="1905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113"/>
                    <a:srcRect/>
                    <a:stretch>
                      <a:fillRect/>
                    </a:stretch>
                  </pic:blipFill>
                  <pic:spPr>
                    <a:xfrm>
                      <a:off x="0" y="0"/>
                      <a:ext cx="5274310" cy="4018082"/>
                    </a:xfrm>
                    <a:prstGeom prst="rect">
                      <a:avLst/>
                    </a:prstGeom>
                    <a:noFill/>
                    <a:ln w="9525">
                      <a:noFill/>
                      <a:miter lim="800000"/>
                      <a:headEnd/>
                      <a:tailEnd/>
                    </a:ln>
                  </pic:spPr>
                </pic:pic>
              </a:graphicData>
            </a:graphic>
          </wp:inline>
        </w:drawing>
      </w:r>
    </w:p>
    <w:p>
      <w:pPr>
        <w:autoSpaceDE w:val="0"/>
        <w:autoSpaceDN w:val="0"/>
        <w:adjustRightInd w:val="0"/>
        <w:spacing w:after="0"/>
        <w:ind w:firstLine="420"/>
        <w:rPr>
          <w:rFonts w:cs="Arial" w:asciiTheme="minorHAnsi" w:hAnsiTheme="minorHAnsi"/>
          <w:color w:val="000000"/>
          <w:lang w:eastAsia="zh-CN"/>
        </w:rPr>
      </w:pPr>
      <w:r>
        <w:rPr>
          <w:rFonts w:asciiTheme="minorHAnsi" w:hAnsiTheme="minorHAnsi"/>
          <w:b/>
          <w:bCs/>
          <w:color w:val="000000"/>
        </w:rPr>
        <w:t>Figure B-3: Enabling the Digital Microphone Function</w:t>
      </w:r>
    </w:p>
    <w:p>
      <w:pPr>
        <w:autoSpaceDE w:val="0"/>
        <w:autoSpaceDN w:val="0"/>
        <w:adjustRightInd w:val="0"/>
        <w:spacing w:after="0"/>
        <w:rPr>
          <w:rFonts w:cs="Arial" w:asciiTheme="minorHAnsi" w:hAnsiTheme="minorHAnsi"/>
          <w:color w:val="000000"/>
          <w:lang w:eastAsia="zh-CN"/>
        </w:rPr>
      </w:pPr>
    </w:p>
    <w:p>
      <w:pPr>
        <w:autoSpaceDE w:val="0"/>
        <w:autoSpaceDN w:val="0"/>
        <w:adjustRightInd w:val="0"/>
        <w:spacing w:after="0"/>
        <w:rPr>
          <w:rFonts w:cs="Arial" w:asciiTheme="minorHAnsi" w:hAnsiTheme="minorHAnsi"/>
          <w:color w:val="000000"/>
          <w:lang w:eastAsia="zh-CN"/>
        </w:rPr>
      </w:pPr>
      <w:r>
        <w:rPr>
          <w:rFonts w:cs="Arial" w:asciiTheme="minorHAnsi" w:hAnsiTheme="minorHAnsi"/>
          <w:b/>
          <w:bCs/>
          <w:color w:val="008000"/>
        </w:rPr>
        <w:t xml:space="preserve">Step 6: </w:t>
      </w:r>
      <w:r>
        <w:rPr>
          <w:rFonts w:cs="Arial" w:asciiTheme="minorHAnsi" w:hAnsiTheme="minorHAnsi"/>
          <w:color w:val="000000"/>
        </w:rPr>
        <w:t>Move the slide bar to adjust the microphone volume (</w:t>
      </w:r>
      <w:r>
        <w:rPr>
          <w:rFonts w:cs="Arial" w:asciiTheme="minorHAnsi" w:hAnsiTheme="minorHAnsi"/>
          <w:b/>
          <w:bCs/>
          <w:color w:val="000000"/>
        </w:rPr>
        <w:t>Figure B-4</w:t>
      </w:r>
      <w:r>
        <w:rPr>
          <w:rFonts w:cs="Arial" w:asciiTheme="minorHAnsi" w:hAnsiTheme="minorHAnsi"/>
          <w:color w:val="000000"/>
        </w:rPr>
        <w:t>).</w:t>
      </w:r>
    </w:p>
    <w:p>
      <w:pPr>
        <w:autoSpaceDE w:val="0"/>
        <w:autoSpaceDN w:val="0"/>
        <w:adjustRightInd w:val="0"/>
        <w:spacing w:after="0"/>
        <w:rPr>
          <w:rFonts w:cs="Arial" w:asciiTheme="minorHAnsi" w:hAnsiTheme="minorHAnsi"/>
          <w:lang w:eastAsia="zh-CN"/>
        </w:rPr>
      </w:pPr>
    </w:p>
    <w:p>
      <w:pPr>
        <w:autoSpaceDE w:val="0"/>
        <w:autoSpaceDN w:val="0"/>
        <w:adjustRightInd w:val="0"/>
        <w:spacing w:after="0"/>
        <w:jc w:val="center"/>
        <w:rPr>
          <w:rFonts w:cs="Arial" w:asciiTheme="minorHAnsi" w:hAnsiTheme="minorHAnsi"/>
          <w:lang w:eastAsia="zh-CN"/>
        </w:rPr>
      </w:pPr>
      <w:r>
        <w:rPr>
          <w:rFonts w:cs="Arial" w:asciiTheme="minorHAnsi" w:hAnsiTheme="minorHAnsi"/>
          <w:lang w:eastAsia="zh-CN"/>
        </w:rPr>
        <w:drawing>
          <wp:inline distT="0" distB="0" distL="0" distR="0">
            <wp:extent cx="5274310" cy="3989705"/>
            <wp:effectExtent l="1905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14"/>
                    <a:srcRect/>
                    <a:stretch>
                      <a:fillRect/>
                    </a:stretch>
                  </pic:blipFill>
                  <pic:spPr>
                    <a:xfrm>
                      <a:off x="0" y="0"/>
                      <a:ext cx="5274310" cy="3990130"/>
                    </a:xfrm>
                    <a:prstGeom prst="rect">
                      <a:avLst/>
                    </a:prstGeom>
                    <a:noFill/>
                    <a:ln w="9525">
                      <a:noFill/>
                      <a:miter lim="800000"/>
                      <a:headEnd/>
                      <a:tailEnd/>
                    </a:ln>
                  </pic:spPr>
                </pic:pic>
              </a:graphicData>
            </a:graphic>
          </wp:inline>
        </w:drawing>
      </w:r>
    </w:p>
    <w:p>
      <w:pPr>
        <w:autoSpaceDE w:val="0"/>
        <w:autoSpaceDN w:val="0"/>
        <w:adjustRightInd w:val="0"/>
        <w:spacing w:after="0"/>
        <w:ind w:firstLine="420"/>
        <w:rPr>
          <w:rFonts w:cs="Arial" w:asciiTheme="minorHAnsi" w:hAnsiTheme="minorHAnsi"/>
          <w:lang w:eastAsia="zh-CN"/>
        </w:rPr>
      </w:pPr>
      <w:r>
        <w:rPr>
          <w:rFonts w:asciiTheme="minorHAnsi" w:hAnsiTheme="minorHAnsi"/>
          <w:b/>
          <w:bCs/>
          <w:color w:val="000000"/>
        </w:rPr>
        <w:t>Figure B-4: Adjusting the Microphone Volume</w:t>
      </w:r>
    </w:p>
    <w:p>
      <w:pPr>
        <w:autoSpaceDE w:val="0"/>
        <w:autoSpaceDN w:val="0"/>
        <w:adjustRightInd w:val="0"/>
        <w:spacing w:after="0"/>
        <w:rPr>
          <w:rFonts w:cs="Arial" w:asciiTheme="minorHAnsi" w:hAnsiTheme="minorHAnsi"/>
          <w:lang w:eastAsia="zh-CN"/>
        </w:rPr>
      </w:pPr>
    </w:p>
    <w:p>
      <w:pPr>
        <w:autoSpaceDE w:val="0"/>
        <w:autoSpaceDN w:val="0"/>
        <w:adjustRightInd w:val="0"/>
        <w:spacing w:after="0"/>
        <w:rPr>
          <w:rFonts w:cs="Arial" w:asciiTheme="minorHAnsi" w:hAnsiTheme="minorHAnsi"/>
          <w:lang w:eastAsia="zh-CN"/>
        </w:rPr>
      </w:pPr>
      <w:r>
        <w:rPr>
          <w:rFonts w:cs="Arial" w:asciiTheme="minorHAnsi" w:hAnsiTheme="minorHAnsi"/>
          <w:b/>
          <w:bCs/>
          <w:color w:val="008000"/>
        </w:rPr>
        <w:t xml:space="preserve">Step 7: </w:t>
      </w:r>
      <w:r>
        <w:rPr>
          <w:rFonts w:cs="Arial" w:asciiTheme="minorHAnsi" w:hAnsiTheme="minorHAnsi"/>
          <w:color w:val="000000"/>
        </w:rPr>
        <w:t xml:space="preserve">Click the </w:t>
      </w:r>
      <w:r>
        <w:rPr>
          <w:rFonts w:cs="Arial" w:asciiTheme="minorHAnsi" w:hAnsiTheme="minorHAnsi"/>
          <w:b/>
          <w:bCs/>
          <w:color w:val="000000"/>
        </w:rPr>
        <w:t xml:space="preserve">Advanced </w:t>
      </w:r>
      <w:r>
        <w:rPr>
          <w:rFonts w:cs="Arial" w:asciiTheme="minorHAnsi" w:hAnsiTheme="minorHAnsi"/>
          <w:color w:val="000000"/>
        </w:rPr>
        <w:t>icon (</w:t>
      </w:r>
      <w:r>
        <w:rPr>
          <w:rFonts w:cs="Arial" w:asciiTheme="minorHAnsi" w:hAnsiTheme="minorHAnsi"/>
          <w:b/>
          <w:bCs/>
          <w:color w:val="000000"/>
        </w:rPr>
        <w:t>Figure B-5</w:t>
      </w:r>
      <w:r>
        <w:rPr>
          <w:rFonts w:cs="Arial" w:asciiTheme="minorHAnsi" w:hAnsiTheme="minorHAnsi"/>
          <w:color w:val="000000"/>
        </w:rPr>
        <w:t xml:space="preserve">) to display the </w:t>
      </w:r>
      <w:r>
        <w:rPr>
          <w:rFonts w:cs="Arial" w:asciiTheme="minorHAnsi" w:hAnsiTheme="minorHAnsi"/>
          <w:b/>
          <w:bCs/>
          <w:color w:val="000000"/>
          <w:lang w:eastAsia="zh-CN"/>
        </w:rPr>
        <w:t>a</w:t>
      </w:r>
      <w:r>
        <w:rPr>
          <w:rFonts w:cs="Arial" w:asciiTheme="minorHAnsi" w:hAnsiTheme="minorHAnsi"/>
          <w:b/>
          <w:bCs/>
          <w:color w:val="000000"/>
        </w:rPr>
        <w:t xml:space="preserve">dvanced setting </w:t>
      </w:r>
      <w:r>
        <w:rPr>
          <w:rFonts w:cs="Arial" w:asciiTheme="minorHAnsi" w:hAnsiTheme="minorHAnsi"/>
          <w:color w:val="000000"/>
        </w:rPr>
        <w:t>screen.</w:t>
      </w:r>
    </w:p>
    <w:p>
      <w:pPr>
        <w:autoSpaceDE w:val="0"/>
        <w:autoSpaceDN w:val="0"/>
        <w:adjustRightInd w:val="0"/>
        <w:spacing w:after="0"/>
        <w:rPr>
          <w:rFonts w:cs="Arial" w:asciiTheme="minorHAnsi" w:hAnsiTheme="minorHAnsi"/>
          <w:lang w:eastAsia="zh-CN"/>
        </w:rPr>
      </w:pPr>
    </w:p>
    <w:p>
      <w:pPr>
        <w:autoSpaceDE w:val="0"/>
        <w:autoSpaceDN w:val="0"/>
        <w:adjustRightInd w:val="0"/>
        <w:spacing w:after="0"/>
        <w:rPr>
          <w:rFonts w:cs="Arial" w:asciiTheme="minorHAnsi" w:hAnsiTheme="minorHAnsi"/>
          <w:lang w:eastAsia="zh-CN"/>
        </w:rPr>
      </w:pPr>
      <w:r>
        <w:rPr>
          <w:rFonts w:cs="Arial" w:asciiTheme="minorHAnsi" w:hAnsiTheme="minorHAnsi"/>
          <w:lang w:eastAsia="zh-CN"/>
        </w:rPr>
        <w:drawing>
          <wp:inline distT="0" distB="0" distL="0" distR="0">
            <wp:extent cx="5274310" cy="3989705"/>
            <wp:effectExtent l="1905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15"/>
                    <a:srcRect/>
                    <a:stretch>
                      <a:fillRect/>
                    </a:stretch>
                  </pic:blipFill>
                  <pic:spPr>
                    <a:xfrm>
                      <a:off x="0" y="0"/>
                      <a:ext cx="5274310" cy="3990130"/>
                    </a:xfrm>
                    <a:prstGeom prst="rect">
                      <a:avLst/>
                    </a:prstGeom>
                    <a:noFill/>
                    <a:ln w="9525">
                      <a:noFill/>
                      <a:miter lim="800000"/>
                      <a:headEnd/>
                      <a:tailEnd/>
                    </a:ln>
                  </pic:spPr>
                </pic:pic>
              </a:graphicData>
            </a:graphic>
          </wp:inline>
        </w:drawing>
      </w:r>
    </w:p>
    <w:p>
      <w:pPr>
        <w:autoSpaceDE w:val="0"/>
        <w:autoSpaceDN w:val="0"/>
        <w:adjustRightInd w:val="0"/>
        <w:spacing w:after="0"/>
        <w:ind w:firstLine="528" w:firstLineChars="240"/>
        <w:rPr>
          <w:rFonts w:cs="Arial" w:asciiTheme="minorHAnsi" w:hAnsiTheme="minorHAnsi"/>
          <w:lang w:eastAsia="zh-CN"/>
        </w:rPr>
      </w:pPr>
      <w:r>
        <w:rPr>
          <w:rFonts w:asciiTheme="minorHAnsi" w:hAnsiTheme="minorHAnsi"/>
          <w:b/>
          <w:bCs/>
          <w:color w:val="000000"/>
        </w:rPr>
        <w:t>Figure B-5: Mixer ToolBox Screen</w:t>
      </w:r>
    </w:p>
    <w:p>
      <w:pPr>
        <w:autoSpaceDE w:val="0"/>
        <w:autoSpaceDN w:val="0"/>
        <w:adjustRightInd w:val="0"/>
        <w:spacing w:after="0"/>
        <w:rPr>
          <w:rFonts w:cs="Arial" w:asciiTheme="minorHAnsi" w:hAnsiTheme="minorHAnsi"/>
          <w:lang w:eastAsia="zh-CN"/>
        </w:rPr>
      </w:pPr>
    </w:p>
    <w:p>
      <w:pPr>
        <w:autoSpaceDE w:val="0"/>
        <w:autoSpaceDN w:val="0"/>
        <w:adjustRightInd w:val="0"/>
        <w:spacing w:after="0"/>
        <w:rPr>
          <w:rFonts w:cs="Arial" w:asciiTheme="minorHAnsi" w:hAnsiTheme="minorHAnsi"/>
          <w:lang w:eastAsia="zh-CN"/>
        </w:rPr>
      </w:pPr>
      <w:r>
        <w:rPr>
          <w:rFonts w:cs="Arial" w:asciiTheme="minorHAnsi" w:hAnsiTheme="minorHAnsi"/>
          <w:b/>
          <w:bCs/>
          <w:color w:val="008000"/>
        </w:rPr>
        <w:t xml:space="preserve">Step 8: </w:t>
      </w:r>
      <w:r>
        <w:rPr>
          <w:rFonts w:cs="Arial" w:asciiTheme="minorHAnsi" w:hAnsiTheme="minorHAnsi"/>
          <w:color w:val="000000"/>
        </w:rPr>
        <w:t xml:space="preserve">In the </w:t>
      </w:r>
      <w:r>
        <w:rPr>
          <w:rFonts w:cs="Arial" w:asciiTheme="minorHAnsi" w:hAnsiTheme="minorHAnsi"/>
          <w:b/>
          <w:bCs/>
          <w:color w:val="000000"/>
        </w:rPr>
        <w:t xml:space="preserve">Advanced setting </w:t>
      </w:r>
      <w:r>
        <w:rPr>
          <w:rFonts w:cs="Arial" w:asciiTheme="minorHAnsi" w:hAnsiTheme="minorHAnsi"/>
          <w:color w:val="000000"/>
        </w:rPr>
        <w:t>screen (</w:t>
      </w:r>
      <w:r>
        <w:rPr>
          <w:rFonts w:cs="Arial" w:asciiTheme="minorHAnsi" w:hAnsiTheme="minorHAnsi"/>
          <w:b/>
          <w:bCs/>
          <w:color w:val="000000"/>
        </w:rPr>
        <w:t>Figure B-6</w:t>
      </w:r>
      <w:r>
        <w:rPr>
          <w:rFonts w:cs="Arial" w:asciiTheme="minorHAnsi" w:hAnsiTheme="minorHAnsi"/>
          <w:color w:val="000000"/>
        </w:rPr>
        <w:t>), the user may turn on the</w:t>
      </w:r>
      <w:r>
        <w:rPr>
          <w:rFonts w:hint="eastAsia" w:cs="Arial" w:asciiTheme="minorHAnsi" w:hAnsiTheme="minorHAnsi"/>
          <w:color w:val="000000"/>
          <w:lang w:eastAsia="zh-CN"/>
        </w:rPr>
        <w:t xml:space="preserve"> </w:t>
      </w:r>
      <w:r>
        <w:rPr>
          <w:rFonts w:cs="Arial" w:asciiTheme="minorHAnsi" w:hAnsiTheme="minorHAnsi"/>
          <w:color w:val="000000"/>
        </w:rPr>
        <w:t>Microphone Boost function.</w:t>
      </w:r>
    </w:p>
    <w:p>
      <w:pPr>
        <w:autoSpaceDE w:val="0"/>
        <w:autoSpaceDN w:val="0"/>
        <w:adjustRightInd w:val="0"/>
        <w:spacing w:after="0"/>
        <w:rPr>
          <w:rFonts w:cs="Arial" w:asciiTheme="minorHAnsi" w:hAnsiTheme="minorHAnsi"/>
          <w:lang w:eastAsia="zh-CN"/>
        </w:rPr>
      </w:pPr>
    </w:p>
    <w:p>
      <w:pPr>
        <w:autoSpaceDE w:val="0"/>
        <w:autoSpaceDN w:val="0"/>
        <w:adjustRightInd w:val="0"/>
        <w:spacing w:after="0"/>
        <w:jc w:val="center"/>
        <w:rPr>
          <w:rFonts w:cs="Arial" w:asciiTheme="minorHAnsi" w:hAnsiTheme="minorHAnsi"/>
          <w:lang w:eastAsia="zh-CN"/>
        </w:rPr>
      </w:pPr>
      <w:r>
        <w:rPr>
          <w:rFonts w:cs="Arial" w:asciiTheme="minorHAnsi" w:hAnsiTheme="minorHAnsi"/>
          <w:lang w:eastAsia="zh-CN"/>
        </w:rPr>
        <w:drawing>
          <wp:inline distT="0" distB="0" distL="0" distR="0">
            <wp:extent cx="3067050" cy="1323975"/>
            <wp:effectExtent l="1905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116"/>
                    <a:srcRect/>
                    <a:stretch>
                      <a:fillRect/>
                    </a:stretch>
                  </pic:blipFill>
                  <pic:spPr>
                    <a:xfrm>
                      <a:off x="0" y="0"/>
                      <a:ext cx="3067050" cy="1323975"/>
                    </a:xfrm>
                    <a:prstGeom prst="rect">
                      <a:avLst/>
                    </a:prstGeom>
                    <a:noFill/>
                    <a:ln w="9525">
                      <a:noFill/>
                      <a:miter lim="800000"/>
                      <a:headEnd/>
                      <a:tailEnd/>
                    </a:ln>
                  </pic:spPr>
                </pic:pic>
              </a:graphicData>
            </a:graphic>
          </wp:inline>
        </w:drawing>
      </w:r>
    </w:p>
    <w:p>
      <w:pPr>
        <w:autoSpaceDE w:val="0"/>
        <w:autoSpaceDN w:val="0"/>
        <w:adjustRightInd w:val="0"/>
        <w:spacing w:after="0"/>
        <w:ind w:firstLine="420"/>
        <w:rPr>
          <w:rFonts w:cs="Arial" w:asciiTheme="minorHAnsi" w:hAnsiTheme="minorHAnsi"/>
          <w:lang w:eastAsia="zh-CN"/>
        </w:rPr>
      </w:pPr>
      <w:r>
        <w:rPr>
          <w:rFonts w:asciiTheme="minorHAnsi" w:hAnsiTheme="minorHAnsi"/>
          <w:b/>
          <w:bCs/>
          <w:color w:val="000000"/>
        </w:rPr>
        <w:t>Figure B-6: Advanced Setting Screen</w:t>
      </w:r>
    </w:p>
    <w:p>
      <w:pPr>
        <w:spacing w:after="0"/>
        <w:ind w:firstLine="420"/>
        <w:rPr>
          <w:rFonts w:cs="Arial" w:asciiTheme="minorHAnsi" w:hAnsiTheme="minorHAnsi"/>
          <w:sz w:val="24"/>
          <w:szCs w:val="24"/>
          <w:lang w:eastAsia="zh-CN"/>
        </w:rPr>
      </w:pPr>
    </w:p>
    <w:p>
      <w:pPr>
        <w:spacing w:after="0"/>
        <w:rPr>
          <w:rFonts w:cs="Arial" w:asciiTheme="minorHAnsi" w:hAnsiTheme="minorHAnsi"/>
          <w:b/>
          <w:bCs/>
          <w:sz w:val="28"/>
          <w:szCs w:val="28"/>
          <w:lang w:eastAsia="zh-CN"/>
        </w:rPr>
      </w:pPr>
      <w:r>
        <w:rPr>
          <w:rFonts w:cs="Arial" w:asciiTheme="minorHAnsi" w:hAnsiTheme="minorHAnsi"/>
          <w:lang w:eastAsia="zh-CN"/>
        </w:rPr>
        <w:br w:type="page"/>
      </w:r>
    </w:p>
    <w:p>
      <w:pPr>
        <w:spacing w:after="0" w:line="240" w:lineRule="auto"/>
        <w:rPr>
          <w:rFonts w:asciiTheme="minorHAnsi" w:hAnsiTheme="minorHAnsi"/>
          <w:sz w:val="24"/>
          <w:szCs w:val="24"/>
          <w:lang w:eastAsia="zh-CN"/>
        </w:rPr>
      </w:pPr>
      <w:r>
        <w:rPr>
          <w:rFonts w:cs="Arial" w:asciiTheme="minorHAnsi" w:hAnsiTheme="minorHAnsi"/>
          <w:b/>
          <w:bCs/>
          <w:sz w:val="28"/>
          <w:szCs w:val="28"/>
          <w:lang w:eastAsia="zh-CN"/>
        </w:rPr>
        <mc:AlternateContent>
          <mc:Choice Requires="wpg">
            <w:drawing>
              <wp:anchor distT="0" distB="0" distL="114300" distR="114300" simplePos="0" relativeHeight="251769856" behindDoc="1" locked="0" layoutInCell="1" allowOverlap="1">
                <wp:simplePos x="0" y="0"/>
                <wp:positionH relativeFrom="column">
                  <wp:posOffset>-222885</wp:posOffset>
                </wp:positionH>
                <wp:positionV relativeFrom="paragraph">
                  <wp:posOffset>880110</wp:posOffset>
                </wp:positionV>
                <wp:extent cx="6026150" cy="7899400"/>
                <wp:effectExtent l="5715" t="67310" r="635" b="0"/>
                <wp:wrapThrough wrapText="bothSides">
                  <wp:wrapPolygon>
                    <wp:start x="12694" y="-52"/>
                    <wp:lineTo x="12694" y="3830"/>
                    <wp:lineTo x="21327" y="3830"/>
                    <wp:lineTo x="21327" y="-52"/>
                    <wp:lineTo x="12694" y="-52"/>
                  </wp:wrapPolygon>
                </wp:wrapThrough>
                <wp:docPr id="765" name="组 765"/>
                <wp:cNvGraphicFramePr/>
                <a:graphic xmlns:a="http://schemas.openxmlformats.org/drawingml/2006/main">
                  <a:graphicData uri="http://schemas.microsoft.com/office/word/2010/wordprocessingGroup">
                    <wpg:wgp>
                      <wpg:cNvGrpSpPr/>
                      <wpg:grpSpPr>
                        <a:xfrm>
                          <a:off x="0" y="0"/>
                          <a:ext cx="6026150" cy="7899400"/>
                          <a:chOff x="0" y="0"/>
                          <a:chExt cx="9490" cy="12440"/>
                        </a:xfrm>
                      </wpg:grpSpPr>
                      <wps:wsp>
                        <wps:cNvPr id="109" name="Rectangle 338"/>
                        <wps:cNvSpPr>
                          <a:spLocks noChangeArrowheads="1"/>
                        </wps:cNvSpPr>
                        <wps:spPr bwMode="auto">
                          <a:xfrm>
                            <a:off x="5643" y="0"/>
                            <a:ext cx="3687" cy="2211"/>
                          </a:xfrm>
                          <a:prstGeom prst="rect">
                            <a:avLst/>
                          </a:prstGeom>
                          <a:solidFill>
                            <a:srgbClr val="C6D9F1"/>
                          </a:solidFill>
                          <a:ln w="127000" cmpd="dbl">
                            <a:solidFill>
                              <a:srgbClr val="C6D9F1"/>
                            </a:solidFill>
                            <a:miter lim="800000"/>
                          </a:ln>
                        </wps:spPr>
                        <wps:txbx>
                          <w:txbxContent>
                            <w:p>
                              <w:pPr>
                                <w:rPr>
                                  <w:color w:val="16365C"/>
                                  <w:sz w:val="144"/>
                                  <w:szCs w:val="144"/>
                                  <w:lang w:eastAsia="zh-CN"/>
                                </w:rPr>
                              </w:pPr>
                              <w:r>
                                <w:rPr>
                                  <w:rFonts w:hint="eastAsia" w:cs="Arial"/>
                                  <w:b/>
                                  <w:bCs/>
                                  <w:color w:val="16365C"/>
                                  <w:sz w:val="144"/>
                                  <w:szCs w:val="144"/>
                                  <w:lang w:eastAsia="zh-CN"/>
                                </w:rPr>
                                <w:t>C</w:t>
                              </w:r>
                            </w:p>
                          </w:txbxContent>
                        </wps:txbx>
                        <wps:bodyPr rot="0" vert="horz" wrap="square" lIns="91440" tIns="45720" rIns="91440" bIns="45720" anchor="t" anchorCtr="0" upright="1">
                          <a:noAutofit/>
                        </wps:bodyPr>
                      </wps:wsp>
                      <wps:wsp>
                        <wps:cNvPr id="116" name="Text Box 339"/>
                        <wps:cNvSpPr txBox="1">
                          <a:spLocks noChangeArrowheads="1"/>
                        </wps:cNvSpPr>
                        <wps:spPr bwMode="auto">
                          <a:xfrm>
                            <a:off x="0" y="3180"/>
                            <a:ext cx="9490" cy="9260"/>
                          </a:xfrm>
                          <a:prstGeom prst="rect">
                            <a:avLst/>
                          </a:prstGeom>
                          <a:noFill/>
                          <a:ln>
                            <a:noFill/>
                          </a:ln>
                        </wps:spPr>
                        <wps:txbx>
                          <w:txbxContent>
                            <w:p>
                              <w:pPr>
                                <w:pStyle w:val="31"/>
                                <w:wordWrap w:val="0"/>
                                <w:ind w:left="420" w:right="265"/>
                                <w:rPr>
                                  <w:rFonts w:cs="Arial"/>
                                  <w:b w:val="0"/>
                                  <w:bCs/>
                                  <w:sz w:val="24"/>
                                  <w:szCs w:val="24"/>
                                  <w:lang w:eastAsia="zh-CN"/>
                                </w:rPr>
                              </w:pPr>
                              <w:r>
                                <w:rPr>
                                  <w:rFonts w:ascii="微软雅黑" w:hAnsi="微软雅黑" w:cs="Arial"/>
                                  <w:kern w:val="0"/>
                                  <w:lang w:eastAsia="zh-CN"/>
                                </w:rPr>
                                <w:t>Watchdog Timer</w:t>
                              </w:r>
                            </w:p>
                            <w:p>
                              <w:pPr>
                                <w:ind w:left="3260" w:leftChars="1482"/>
                                <w:rPr>
                                  <w:lang w:eastAsia="zh-CN"/>
                                </w:rPr>
                              </w:pPr>
                            </w:p>
                          </w:txbxContent>
                        </wps:txbx>
                        <wps:bodyPr rot="0" vert="horz" wrap="square" lIns="91440" tIns="45720" rIns="91440" bIns="45720" anchor="t" anchorCtr="0" upright="1">
                          <a:noAutofit/>
                        </wps:bodyPr>
                      </wps:wsp>
                    </wpg:wgp>
                  </a:graphicData>
                </a:graphic>
              </wp:anchor>
            </w:drawing>
          </mc:Choice>
          <mc:Fallback>
            <w:pict>
              <v:group id="组 765" o:spid="_x0000_s1026" o:spt="203" style="position:absolute;left:0pt;margin-left:-17.55pt;margin-top:69.3pt;height:622pt;width:474.5pt;mso-wrap-distance-left:9pt;mso-wrap-distance-right:9pt;z-index:-251546624;mso-width-relative:page;mso-height-relative:page;" coordsize="9490,12440" wrapcoords="12694 -52 12694 3830 21327 3830 21327 -52 12694 -52" o:gfxdata="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MswWfTaAAAADAEAAA8AAAAAAAAAAQAgAAAAIgAAAGRycy9kb3ducmV2LnhtbFBLAQIUABQA&#10;AAAIAIdO4kCg1Ins0gIAAKMHAAAOAAAAAAAAAAEAIAAAACkBAABkcnMvZTJvRG9jLnhtbFBLBQYA&#10;AAAABgAGAFkBAABtBgAAAAA=&#10;">
                <o:lock v:ext="edit" aspectratio="f"/>
                <v:rect id="Rectangle 338" o:spid="_x0000_s1026" o:spt="1" style="position:absolute;left:5643;top:0;height:2211;width:3687;" fillcolor="#C6D9F1" filled="t" stroked="t" coordsize="21600,21600" o:gfxdata="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xqfPugAAANwA&#10;AAAPAAAAAAAAAAEAIAAAACIAAABkcnMvZG93bnJldi54bWxQSwECFAAUAAAACACHTuJAMy8FnjsA&#10;AAA5AAAAEAAAAAAAAAABACAAAAAJAQAAZHJzL3NoYXBleG1sLnhtbFBLBQYAAAAABgAGAFsBAACz&#10;AwAAAAA=&#10;">
                  <v:fill on="t" focussize="0,0"/>
                  <v:stroke weight="10pt" color="#C6D9F1" linestyle="thinThin" miterlimit="8" joinstyle="miter"/>
                  <v:imagedata o:title=""/>
                  <o:lock v:ext="edit" aspectratio="f"/>
                  <v:textbox>
                    <w:txbxContent>
                      <w:p>
                        <w:pPr>
                          <w:rPr>
                            <w:color w:val="16365C"/>
                            <w:sz w:val="144"/>
                            <w:szCs w:val="144"/>
                            <w:lang w:eastAsia="zh-CN"/>
                          </w:rPr>
                        </w:pPr>
                        <w:r>
                          <w:rPr>
                            <w:rFonts w:hint="eastAsia" w:cs="Arial"/>
                            <w:b/>
                            <w:bCs/>
                            <w:color w:val="16365C"/>
                            <w:sz w:val="144"/>
                            <w:szCs w:val="144"/>
                            <w:lang w:eastAsia="zh-CN"/>
                          </w:rPr>
                          <w:t>C</w:t>
                        </w:r>
                      </w:p>
                    </w:txbxContent>
                  </v:textbox>
                </v:rect>
                <v:shape id="Text Box 339" o:spid="_x0000_s1026" o:spt="202" type="#_x0000_t202" style="position:absolute;left:0;top:3180;height:9260;width:9490;" filled="f" stroked="f" coordsize="21600,21600" o:gfxdata="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3KzX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pStyle w:val="31"/>
                          <w:wordWrap w:val="0"/>
                          <w:ind w:left="420" w:right="265"/>
                          <w:rPr>
                            <w:rFonts w:cs="Arial"/>
                            <w:b w:val="0"/>
                            <w:bCs/>
                            <w:sz w:val="24"/>
                            <w:szCs w:val="24"/>
                            <w:lang w:eastAsia="zh-CN"/>
                          </w:rPr>
                        </w:pPr>
                        <w:r>
                          <w:rPr>
                            <w:rFonts w:ascii="微软雅黑" w:hAnsi="微软雅黑" w:cs="Arial"/>
                            <w:kern w:val="0"/>
                            <w:lang w:eastAsia="zh-CN"/>
                          </w:rPr>
                          <w:t>Watchdog Timer</w:t>
                        </w:r>
                      </w:p>
                      <w:p>
                        <w:pPr>
                          <w:ind w:left="3260" w:leftChars="1482"/>
                          <w:rPr>
                            <w:lang w:eastAsia="zh-CN"/>
                          </w:rPr>
                        </w:pPr>
                      </w:p>
                    </w:txbxContent>
                  </v:textbox>
                </v:shape>
                <w10:wrap type="through"/>
              </v:group>
            </w:pict>
          </mc:Fallback>
        </mc:AlternateContent>
      </w:r>
      <w:r>
        <w:rPr>
          <w:rFonts w:cs="Arial" w:asciiTheme="minorHAnsi" w:hAnsiTheme="minorHAnsi"/>
          <w:b/>
          <w:bCs/>
          <w:sz w:val="28"/>
          <w:szCs w:val="28"/>
          <w:lang w:eastAsia="zh-CN"/>
        </w:rPr>
        <w:br w:type="page"/>
      </w:r>
    </w:p>
    <w:p>
      <w:pPr>
        <w:spacing w:after="0"/>
        <w:rPr>
          <w:rFonts w:cs="Arial" w:asciiTheme="minorHAnsi" w:hAnsiTheme="minorHAnsi"/>
          <w:b/>
          <w:bCs/>
          <w:color w:val="000000"/>
          <w:lang w:eastAsia="zh-CN"/>
        </w:rPr>
      </w:pPr>
      <w:r>
        <w:rPr>
          <w:rFonts w:cs="Arial" w:asciiTheme="minorHAnsi" w:hAnsiTheme="minorHAnsi"/>
          <w:b/>
          <w:bCs/>
          <w:color w:val="000000"/>
        </w:rPr>
        <w:t>NOTE:</w:t>
      </w:r>
    </w:p>
    <w:p>
      <w:pPr>
        <w:spacing w:after="0"/>
        <w:rPr>
          <w:rFonts w:cs="Arial" w:asciiTheme="minorHAnsi" w:hAnsiTheme="minorHAnsi"/>
          <w:color w:val="000000"/>
          <w:lang w:eastAsia="zh-CN"/>
        </w:rPr>
      </w:pPr>
      <w:r>
        <w:rPr>
          <w:rFonts w:cs="Arial" w:asciiTheme="minorHAnsi" w:hAnsiTheme="minorHAnsi"/>
          <w:color w:val="000000"/>
        </w:rPr>
        <w:t xml:space="preserve">The following discussion applies to DOS environment. </w:t>
      </w:r>
      <w:r>
        <w:rPr>
          <w:rFonts w:cs="Arial" w:asciiTheme="minorHAnsi" w:hAnsiTheme="minorHAnsi"/>
          <w:color w:val="000000"/>
          <w:lang w:eastAsia="zh-CN"/>
        </w:rPr>
        <w:t>NODKA</w:t>
      </w:r>
      <w:r>
        <w:rPr>
          <w:rFonts w:cs="Arial" w:asciiTheme="minorHAnsi" w:hAnsiTheme="minorHAnsi"/>
          <w:color w:val="000000"/>
        </w:rPr>
        <w:t xml:space="preserve"> support is</w:t>
      </w:r>
      <w:r>
        <w:rPr>
          <w:rFonts w:hint="eastAsia" w:cs="Arial" w:asciiTheme="minorHAnsi" w:hAnsiTheme="minorHAnsi"/>
          <w:color w:val="000000"/>
          <w:lang w:eastAsia="zh-CN"/>
        </w:rPr>
        <w:t xml:space="preserve"> </w:t>
      </w:r>
      <w:r>
        <w:rPr>
          <w:rFonts w:cs="Arial" w:asciiTheme="minorHAnsi" w:hAnsiTheme="minorHAnsi"/>
          <w:color w:val="000000"/>
        </w:rPr>
        <w:t xml:space="preserve">contacted or the </w:t>
      </w:r>
      <w:r>
        <w:rPr>
          <w:rFonts w:cs="Arial" w:asciiTheme="minorHAnsi" w:hAnsiTheme="minorHAnsi"/>
          <w:color w:val="000000"/>
          <w:lang w:eastAsia="zh-CN"/>
        </w:rPr>
        <w:t>NODKA</w:t>
      </w:r>
      <w:r>
        <w:rPr>
          <w:rFonts w:cs="Arial" w:asciiTheme="minorHAnsi" w:hAnsiTheme="minorHAnsi"/>
          <w:color w:val="000000"/>
        </w:rPr>
        <w:t xml:space="preserve"> website visited for specific drivers for more</w:t>
      </w:r>
      <w:r>
        <w:rPr>
          <w:rFonts w:hint="eastAsia" w:cs="Arial" w:asciiTheme="minorHAnsi" w:hAnsiTheme="minorHAnsi"/>
          <w:color w:val="000000"/>
          <w:lang w:eastAsia="zh-CN"/>
        </w:rPr>
        <w:t xml:space="preserve"> </w:t>
      </w:r>
      <w:r>
        <w:rPr>
          <w:rFonts w:cs="Arial" w:asciiTheme="minorHAnsi" w:hAnsiTheme="minorHAnsi"/>
          <w:color w:val="000000"/>
        </w:rPr>
        <w:t>sophisticated operating systems, e.g., Windows and Linux.</w:t>
      </w: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r>
        <w:rPr>
          <w:rFonts w:cs="Arial" w:asciiTheme="minorHAnsi" w:hAnsiTheme="minorHAnsi"/>
          <w:color w:val="000000"/>
        </w:rPr>
        <w:t>The Watchdog Timer is provided to ensure that standalone systems can always recover</w:t>
      </w:r>
      <w:r>
        <w:rPr>
          <w:rFonts w:hint="eastAsia" w:cs="Arial" w:asciiTheme="minorHAnsi" w:hAnsiTheme="minorHAnsi"/>
          <w:color w:val="000000"/>
          <w:lang w:eastAsia="zh-CN"/>
        </w:rPr>
        <w:t xml:space="preserve"> </w:t>
      </w:r>
      <w:r>
        <w:rPr>
          <w:rFonts w:cs="Arial" w:asciiTheme="minorHAnsi" w:hAnsiTheme="minorHAnsi"/>
          <w:color w:val="000000"/>
        </w:rPr>
        <w:t>from catastrophic conditions that cause the CPU to crash. This condition may have</w:t>
      </w:r>
      <w:r>
        <w:rPr>
          <w:rFonts w:hint="eastAsia" w:cs="Arial" w:asciiTheme="minorHAnsi" w:hAnsiTheme="minorHAnsi"/>
          <w:color w:val="000000"/>
          <w:lang w:eastAsia="zh-CN"/>
        </w:rPr>
        <w:t xml:space="preserve"> </w:t>
      </w:r>
      <w:r>
        <w:rPr>
          <w:rFonts w:cs="Arial" w:asciiTheme="minorHAnsi" w:hAnsiTheme="minorHAnsi"/>
          <w:color w:val="000000"/>
        </w:rPr>
        <w:t>occurred by external EMIs or a software bug. When the CPU stops working correctly,</w:t>
      </w:r>
      <w:r>
        <w:rPr>
          <w:rFonts w:hint="eastAsia" w:cs="Arial" w:asciiTheme="minorHAnsi" w:hAnsiTheme="minorHAnsi"/>
          <w:color w:val="000000"/>
          <w:lang w:eastAsia="zh-CN"/>
        </w:rPr>
        <w:t xml:space="preserve"> </w:t>
      </w:r>
      <w:r>
        <w:rPr>
          <w:rFonts w:cs="Arial" w:asciiTheme="minorHAnsi" w:hAnsiTheme="minorHAnsi"/>
          <w:color w:val="000000"/>
        </w:rPr>
        <w:t>Watchdog Timer either performs a hardware reset (cold boot) or a Non-Ma</w:t>
      </w:r>
      <w:r>
        <w:rPr>
          <w:rFonts w:cs="Arial" w:asciiTheme="minorHAnsi" w:hAnsiTheme="minorHAnsi"/>
          <w:color w:val="000000"/>
          <w:lang w:eastAsia="zh-CN"/>
        </w:rPr>
        <w:t>s</w:t>
      </w:r>
      <w:r>
        <w:rPr>
          <w:rFonts w:cs="Arial" w:asciiTheme="minorHAnsi" w:hAnsiTheme="minorHAnsi"/>
          <w:color w:val="000000"/>
        </w:rPr>
        <w:t>k</w:t>
      </w:r>
      <w:r>
        <w:rPr>
          <w:rFonts w:hint="eastAsia" w:cs="Arial" w:asciiTheme="minorHAnsi" w:hAnsiTheme="minorHAnsi"/>
          <w:color w:val="000000"/>
          <w:lang w:eastAsia="zh-CN"/>
        </w:rPr>
        <w:t xml:space="preserve"> </w:t>
      </w:r>
      <w:r>
        <w:rPr>
          <w:rFonts w:cs="Arial" w:asciiTheme="minorHAnsi" w:hAnsiTheme="minorHAnsi"/>
          <w:color w:val="000000"/>
        </w:rPr>
        <w:t>able Interrupt(NMI) to bring the system back to a known state.</w:t>
      </w:r>
      <w:r>
        <w:rPr>
          <w:rFonts w:hint="eastAsia" w:cs="Arial" w:asciiTheme="minorHAnsi" w:hAnsiTheme="minorHAnsi"/>
          <w:color w:val="000000"/>
          <w:lang w:eastAsia="zh-CN"/>
        </w:rPr>
        <w:t xml:space="preserve"> </w:t>
      </w:r>
      <w:r>
        <w:rPr>
          <w:rFonts w:cs="Arial" w:asciiTheme="minorHAnsi" w:hAnsiTheme="minorHAnsi"/>
          <w:color w:val="000000"/>
        </w:rPr>
        <w:t>A BIOS function call (INT 15H) is used to control the Watchdog Timer.</w:t>
      </w:r>
    </w:p>
    <w:p>
      <w:pPr>
        <w:spacing w:after="0"/>
        <w:rPr>
          <w:rFonts w:cs="Arial" w:asciiTheme="minorHAnsi" w:hAnsiTheme="minorHAnsi"/>
          <w:color w:val="000000"/>
          <w:lang w:eastAsia="zh-CN"/>
        </w:rPr>
      </w:pPr>
    </w:p>
    <w:p>
      <w:pPr>
        <w:spacing w:after="0"/>
        <w:rPr>
          <w:rFonts w:cs="Arial" w:asciiTheme="minorHAnsi" w:hAnsiTheme="minorHAnsi"/>
          <w:b/>
          <w:color w:val="000000"/>
          <w:lang w:eastAsia="zh-CN"/>
        </w:rPr>
      </w:pPr>
      <w:r>
        <w:rPr>
          <w:rFonts w:cs="Arial" w:asciiTheme="minorHAnsi" w:hAnsiTheme="minorHAnsi"/>
          <w:b/>
          <w:color w:val="000000"/>
          <w:lang w:eastAsia="zh-CN"/>
        </w:rPr>
        <w:t>INT 15H:</w:t>
      </w:r>
    </w:p>
    <w:tbl>
      <w:tblPr>
        <w:tblStyle w:val="39"/>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2376"/>
        <w:gridCol w:w="614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522" w:type="dxa"/>
            <w:gridSpan w:val="2"/>
          </w:tcPr>
          <w:p>
            <w:pPr>
              <w:spacing w:after="0"/>
              <w:jc w:val="center"/>
              <w:rPr>
                <w:rFonts w:cs="Arial" w:asciiTheme="minorHAnsi" w:hAnsiTheme="minorHAnsi"/>
                <w:b/>
                <w:color w:val="000000"/>
                <w:lang w:eastAsia="zh-CN"/>
              </w:rPr>
            </w:pPr>
            <w:r>
              <w:rPr>
                <w:rFonts w:cs="Arial" w:asciiTheme="minorHAnsi" w:hAnsiTheme="minorHAnsi"/>
                <w:b/>
                <w:color w:val="000000"/>
                <w:lang w:eastAsia="zh-CN"/>
              </w:rPr>
              <w:t>AH-6FH Sub-function</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2376" w:type="dxa"/>
          </w:tcPr>
          <w:p>
            <w:pPr>
              <w:spacing w:after="0"/>
              <w:rPr>
                <w:rFonts w:cs="Arial" w:asciiTheme="minorHAnsi" w:hAnsiTheme="minorHAnsi"/>
                <w:color w:val="000000"/>
                <w:lang w:eastAsia="zh-CN"/>
              </w:rPr>
            </w:pPr>
            <w:r>
              <w:rPr>
                <w:rFonts w:cs="Arial" w:asciiTheme="minorHAnsi" w:hAnsiTheme="minorHAnsi"/>
                <w:color w:val="000000"/>
              </w:rPr>
              <w:t>AL – 2:</w:t>
            </w:r>
          </w:p>
        </w:tc>
        <w:tc>
          <w:tcPr>
            <w:tcW w:w="6146" w:type="dxa"/>
          </w:tcPr>
          <w:p>
            <w:pPr>
              <w:spacing w:after="0"/>
              <w:rPr>
                <w:rFonts w:cs="Arial" w:asciiTheme="minorHAnsi" w:hAnsiTheme="minorHAnsi"/>
                <w:color w:val="000000"/>
                <w:lang w:eastAsia="zh-CN"/>
              </w:rPr>
            </w:pPr>
            <w:r>
              <w:rPr>
                <w:rFonts w:cs="Arial" w:asciiTheme="minorHAnsi" w:hAnsiTheme="minorHAnsi"/>
                <w:color w:val="000000"/>
              </w:rPr>
              <w:t>Sets the Watchdog Timer’s period.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2376" w:type="dxa"/>
          </w:tcPr>
          <w:p>
            <w:pPr>
              <w:spacing w:after="0"/>
              <w:rPr>
                <w:rFonts w:cs="Arial" w:asciiTheme="minorHAnsi" w:hAnsiTheme="minorHAnsi"/>
                <w:color w:val="000000"/>
                <w:lang w:eastAsia="zh-CN"/>
              </w:rPr>
            </w:pPr>
            <w:r>
              <w:rPr>
                <w:rFonts w:cs="Arial" w:asciiTheme="minorHAnsi" w:hAnsiTheme="minorHAnsi"/>
                <w:color w:val="000000"/>
              </w:rPr>
              <w:t>BL:</w:t>
            </w:r>
          </w:p>
        </w:tc>
        <w:tc>
          <w:tcPr>
            <w:tcW w:w="6146" w:type="dxa"/>
          </w:tcPr>
          <w:p>
            <w:pPr>
              <w:spacing w:after="0"/>
              <w:rPr>
                <w:rFonts w:cs="Arial" w:asciiTheme="minorHAnsi" w:hAnsiTheme="minorHAnsi"/>
                <w:color w:val="000000"/>
                <w:lang w:eastAsia="zh-CN"/>
              </w:rPr>
            </w:pPr>
            <w:r>
              <w:rPr>
                <w:rFonts w:cs="Arial" w:asciiTheme="minorHAnsi" w:hAnsiTheme="minorHAnsi"/>
                <w:color w:val="000000"/>
              </w:rPr>
              <w:t>Time-out value (Its unit-second is dependent on the item “Watchdog</w:t>
            </w:r>
            <w:r>
              <w:rPr>
                <w:rFonts w:hint="eastAsia" w:cs="Arial" w:asciiTheme="minorHAnsi" w:hAnsiTheme="minorHAnsi"/>
                <w:color w:val="000000"/>
                <w:lang w:eastAsia="zh-CN"/>
              </w:rPr>
              <w:t xml:space="preserve"> </w:t>
            </w:r>
            <w:r>
              <w:rPr>
                <w:rFonts w:cs="Arial" w:asciiTheme="minorHAnsi" w:hAnsiTheme="minorHAnsi"/>
                <w:color w:val="000000"/>
              </w:rPr>
              <w:t>Timer unit select” in CMOS setup).</w:t>
            </w:r>
          </w:p>
        </w:tc>
      </w:tr>
    </w:tbl>
    <w:p>
      <w:pPr>
        <w:spacing w:after="0"/>
        <w:rPr>
          <w:rFonts w:cs="Arial" w:asciiTheme="minorHAnsi" w:hAnsiTheme="minorHAnsi"/>
          <w:color w:val="000000"/>
          <w:lang w:eastAsia="zh-CN"/>
        </w:rPr>
      </w:pPr>
      <w:r>
        <w:rPr>
          <w:rFonts w:asciiTheme="minorHAnsi" w:hAnsiTheme="minorHAnsi"/>
          <w:b/>
          <w:bCs/>
          <w:color w:val="000000"/>
        </w:rPr>
        <w:t xml:space="preserve">Table </w:t>
      </w:r>
      <w:r>
        <w:rPr>
          <w:rFonts w:asciiTheme="minorHAnsi" w:hAnsiTheme="minorHAnsi"/>
          <w:b/>
          <w:bCs/>
          <w:color w:val="000000"/>
          <w:lang w:eastAsia="zh-CN"/>
        </w:rPr>
        <w:t>C</w:t>
      </w:r>
      <w:r>
        <w:rPr>
          <w:rFonts w:asciiTheme="minorHAnsi" w:hAnsiTheme="minorHAnsi"/>
          <w:b/>
          <w:bCs/>
          <w:color w:val="000000"/>
        </w:rPr>
        <w:t>-1: AH-6FH Sub-function</w:t>
      </w: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r>
        <w:rPr>
          <w:rFonts w:cs="Arial" w:asciiTheme="minorHAnsi" w:hAnsiTheme="minorHAnsi"/>
          <w:color w:val="000000"/>
        </w:rPr>
        <w:t>Call sub-function 2 to set the time-out period of Watchdog Timer first. If the time-out value</w:t>
      </w:r>
      <w:r>
        <w:rPr>
          <w:rFonts w:hint="eastAsia" w:cs="Arial" w:asciiTheme="minorHAnsi" w:hAnsiTheme="minorHAnsi"/>
          <w:color w:val="000000"/>
          <w:lang w:eastAsia="zh-CN"/>
        </w:rPr>
        <w:t xml:space="preserve"> </w:t>
      </w:r>
      <w:r>
        <w:rPr>
          <w:rFonts w:cs="Arial" w:asciiTheme="minorHAnsi" w:hAnsiTheme="minorHAnsi"/>
          <w:color w:val="000000"/>
        </w:rPr>
        <w:t>is not zero, the Watchdog Timer starts counting down. When the timer value reaches zero,</w:t>
      </w:r>
      <w:r>
        <w:rPr>
          <w:rFonts w:hint="eastAsia" w:cs="Arial" w:asciiTheme="minorHAnsi" w:hAnsiTheme="minorHAnsi"/>
          <w:color w:val="000000"/>
          <w:lang w:eastAsia="zh-CN"/>
        </w:rPr>
        <w:t xml:space="preserve"> </w:t>
      </w:r>
      <w:r>
        <w:rPr>
          <w:rFonts w:cs="Arial" w:asciiTheme="minorHAnsi" w:hAnsiTheme="minorHAnsi"/>
          <w:color w:val="000000"/>
        </w:rPr>
        <w:t>the system resets. To ensure that this reset condition does not occur, calling sub-function2 must periodically refresh the Watchdog Timer. However, the watchdog timer is disabled</w:t>
      </w:r>
      <w:r>
        <w:rPr>
          <w:rFonts w:hint="eastAsia" w:cs="Arial" w:asciiTheme="minorHAnsi" w:hAnsiTheme="minorHAnsi"/>
          <w:color w:val="000000"/>
          <w:lang w:eastAsia="zh-CN"/>
        </w:rPr>
        <w:t xml:space="preserve"> </w:t>
      </w:r>
      <w:r>
        <w:rPr>
          <w:rFonts w:cs="Arial" w:asciiTheme="minorHAnsi" w:hAnsiTheme="minorHAnsi"/>
          <w:color w:val="000000"/>
        </w:rPr>
        <w:t>if the time-out value is set to zero.</w:t>
      </w:r>
    </w:p>
    <w:p>
      <w:pPr>
        <w:spacing w:after="0"/>
        <w:rPr>
          <w:rFonts w:cs="Arial" w:asciiTheme="minorHAnsi" w:hAnsiTheme="minorHAnsi"/>
          <w:color w:val="000000"/>
          <w:lang w:eastAsia="zh-CN"/>
        </w:rPr>
      </w:pPr>
      <w:r>
        <w:rPr>
          <w:rFonts w:cs="Arial" w:asciiTheme="minorHAnsi" w:hAnsiTheme="minorHAnsi"/>
          <w:color w:val="000000"/>
        </w:rPr>
        <w:t>A tolerance of at least 10% must be maintained to avoid unknown routines within the</w:t>
      </w:r>
      <w:r>
        <w:rPr>
          <w:rFonts w:hint="eastAsia" w:cs="Arial" w:asciiTheme="minorHAnsi" w:hAnsiTheme="minorHAnsi"/>
          <w:color w:val="000000"/>
          <w:lang w:eastAsia="zh-CN"/>
        </w:rPr>
        <w:t xml:space="preserve"> </w:t>
      </w:r>
      <w:r>
        <w:rPr>
          <w:rFonts w:cs="Arial" w:asciiTheme="minorHAnsi" w:hAnsiTheme="minorHAnsi"/>
          <w:color w:val="000000"/>
        </w:rPr>
        <w:t>operating system (DOS), such as disk I/O that can be very time-consuming.</w:t>
      </w: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r>
        <w:rPr>
          <w:rFonts w:cs="Arial" w:asciiTheme="minorHAnsi" w:hAnsiTheme="minorHAnsi"/>
          <w:b/>
          <w:bCs/>
          <w:color w:val="000000"/>
        </w:rPr>
        <w:t>NOTE:</w:t>
      </w:r>
    </w:p>
    <w:p>
      <w:pPr>
        <w:spacing w:after="0"/>
        <w:rPr>
          <w:rFonts w:cs="Arial" w:asciiTheme="minorHAnsi" w:hAnsiTheme="minorHAnsi"/>
          <w:color w:val="000000"/>
          <w:lang w:eastAsia="zh-CN"/>
        </w:rPr>
      </w:pPr>
      <w:r>
        <w:rPr>
          <w:rFonts w:cs="Arial" w:asciiTheme="minorHAnsi" w:hAnsiTheme="minorHAnsi"/>
          <w:color w:val="000000"/>
        </w:rPr>
        <w:t>When exiting a program it is necessary to disable the Watchdog Timer,</w:t>
      </w:r>
      <w:r>
        <w:rPr>
          <w:rFonts w:hint="eastAsia" w:cs="Arial" w:asciiTheme="minorHAnsi" w:hAnsiTheme="minorHAnsi"/>
          <w:color w:val="000000"/>
          <w:lang w:eastAsia="zh-CN"/>
        </w:rPr>
        <w:t xml:space="preserve"> </w:t>
      </w:r>
      <w:r>
        <w:rPr>
          <w:rFonts w:cs="Arial" w:asciiTheme="minorHAnsi" w:hAnsiTheme="minorHAnsi"/>
          <w:color w:val="000000"/>
        </w:rPr>
        <w:t>otherwise the system resets.</w:t>
      </w:r>
    </w:p>
    <w:p>
      <w:pPr>
        <w:spacing w:after="0"/>
        <w:rPr>
          <w:rFonts w:cs="Arial" w:asciiTheme="minorHAnsi" w:hAnsiTheme="minorHAnsi"/>
          <w:color w:val="000000"/>
          <w:lang w:eastAsia="zh-CN"/>
        </w:rPr>
      </w:pPr>
    </w:p>
    <w:p>
      <w:pPr>
        <w:spacing w:after="0"/>
        <w:rPr>
          <w:rFonts w:asciiTheme="minorHAnsi" w:hAnsiTheme="minorHAnsi"/>
          <w:color w:val="000000"/>
          <w:lang w:eastAsia="zh-CN"/>
        </w:rPr>
      </w:pPr>
      <w:r>
        <w:rPr>
          <w:rFonts w:asciiTheme="minorHAnsi" w:hAnsiTheme="minorHAnsi"/>
          <w:b/>
          <w:bCs/>
          <w:color w:val="000000"/>
        </w:rPr>
        <w:t>Example program:</w:t>
      </w: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r>
        <w:rPr>
          <w:rFonts w:cs="Arial" w:asciiTheme="minorHAnsi" w:hAnsiTheme="minorHAnsi"/>
          <w:b/>
          <w:bCs/>
          <w:color w:val="000000"/>
        </w:rPr>
        <w:t>INITIAL TIMER PERIOD COUNTER</w:t>
      </w:r>
      <w:r>
        <w:rPr>
          <w:rFonts w:cs="Arial" w:asciiTheme="minorHAnsi" w:hAnsiTheme="minorHAnsi"/>
          <w:color w:val="000000"/>
        </w:rPr>
        <w:br w:type="textWrapping"/>
      </w:r>
      <w:r>
        <w:rPr>
          <w:rFonts w:cs="Arial" w:asciiTheme="minorHAnsi" w:hAnsiTheme="minorHAnsi"/>
          <w:color w:val="000000"/>
          <w:lang w:eastAsia="zh-CN"/>
        </w:rPr>
        <w:t>;</w:t>
      </w:r>
      <w:r>
        <w:rPr>
          <w:rFonts w:cs="Arial" w:asciiTheme="minorHAnsi" w:hAnsiTheme="minorHAnsi"/>
          <w:color w:val="000000"/>
        </w:rPr>
        <w:br w:type="textWrapping"/>
      </w:r>
      <w:r>
        <w:rPr>
          <w:rFonts w:cs="Arial" w:asciiTheme="minorHAnsi" w:hAnsiTheme="minorHAnsi"/>
          <w:color w:val="000000"/>
        </w:rPr>
        <w:t>W_LOOP:</w:t>
      </w:r>
      <w:r>
        <w:rPr>
          <w:rFonts w:cs="Arial" w:asciiTheme="minorHAnsi" w:hAnsiTheme="minorHAnsi"/>
          <w:color w:val="000000"/>
        </w:rPr>
        <w:br w:type="textWrapping"/>
      </w:r>
      <w:r>
        <w:rPr>
          <w:rFonts w:cs="Arial" w:asciiTheme="minorHAnsi" w:hAnsiTheme="minorHAnsi"/>
          <w:color w:val="000000"/>
        </w:rPr>
        <w:t>MOV AX, 6F02H ;</w:t>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w:t>
      </w:r>
      <w:r>
        <w:rPr>
          <w:rFonts w:cs="Arial" w:asciiTheme="minorHAnsi" w:hAnsiTheme="minorHAnsi"/>
          <w:color w:val="000000"/>
        </w:rPr>
        <w:t>setting the time-out value</w:t>
      </w:r>
      <w:r>
        <w:rPr>
          <w:rFonts w:cs="Arial" w:asciiTheme="minorHAnsi" w:hAnsiTheme="minorHAnsi"/>
          <w:color w:val="000000"/>
        </w:rPr>
        <w:br w:type="textWrapping"/>
      </w:r>
      <w:r>
        <w:rPr>
          <w:rFonts w:cs="Arial" w:asciiTheme="minorHAnsi" w:hAnsiTheme="minorHAnsi"/>
          <w:color w:val="000000"/>
        </w:rPr>
        <w:t>MOV BL, 30 ;</w:t>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w:t>
      </w:r>
      <w:r>
        <w:rPr>
          <w:rFonts w:cs="Arial" w:asciiTheme="minorHAnsi" w:hAnsiTheme="minorHAnsi"/>
          <w:color w:val="000000"/>
        </w:rPr>
        <w:t>time-out value is 48 seconds</w:t>
      </w:r>
      <w:r>
        <w:rPr>
          <w:rFonts w:cs="Arial" w:asciiTheme="minorHAnsi" w:hAnsiTheme="minorHAnsi"/>
          <w:color w:val="000000"/>
        </w:rPr>
        <w:br w:type="textWrapping"/>
      </w:r>
      <w:r>
        <w:rPr>
          <w:rFonts w:cs="Arial" w:asciiTheme="minorHAnsi" w:hAnsiTheme="minorHAnsi"/>
          <w:color w:val="000000"/>
        </w:rPr>
        <w:t>INT 15H</w:t>
      </w:r>
      <w:r>
        <w:rPr>
          <w:rFonts w:cs="Arial" w:asciiTheme="minorHAnsi" w:hAnsiTheme="minorHAnsi"/>
          <w:color w:val="000000"/>
        </w:rPr>
        <w:br w:type="textWrapping"/>
      </w:r>
      <w:r>
        <w:rPr>
          <w:rFonts w:cs="Arial" w:asciiTheme="minorHAnsi" w:hAnsiTheme="minorHAnsi"/>
          <w:color w:val="000000"/>
        </w:rPr>
        <w:t>;</w:t>
      </w: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r>
        <w:rPr>
          <w:rFonts w:cs="Arial" w:asciiTheme="minorHAnsi" w:hAnsiTheme="minorHAnsi"/>
          <w:b/>
          <w:bCs/>
          <w:color w:val="000000"/>
        </w:rPr>
        <w:t>ADD THE APPLICATION PROGRAM HERE</w:t>
      </w:r>
      <w:r>
        <w:rPr>
          <w:rFonts w:cs="Arial" w:asciiTheme="minorHAnsi" w:hAnsiTheme="minorHAnsi"/>
          <w:color w:val="000000"/>
        </w:rPr>
        <w:br w:type="textWrapping"/>
      </w:r>
      <w:r>
        <w:rPr>
          <w:rFonts w:cs="Arial" w:asciiTheme="minorHAnsi" w:hAnsiTheme="minorHAnsi"/>
          <w:color w:val="000000"/>
        </w:rPr>
        <w:t>;</w:t>
      </w:r>
      <w:r>
        <w:rPr>
          <w:rFonts w:cs="Arial" w:asciiTheme="minorHAnsi" w:hAnsiTheme="minorHAnsi"/>
          <w:color w:val="000000"/>
        </w:rPr>
        <w:br w:type="textWrapping"/>
      </w:r>
      <w:r>
        <w:rPr>
          <w:rFonts w:cs="Arial" w:asciiTheme="minorHAnsi" w:hAnsiTheme="minorHAnsi"/>
          <w:i/>
          <w:iCs/>
          <w:color w:val="000000"/>
        </w:rPr>
        <w:t>CMP EXIT_AP, 1</w:t>
      </w:r>
      <w:r>
        <w:rPr>
          <w:rFonts w:cs="Arial" w:asciiTheme="minorHAnsi" w:hAnsiTheme="minorHAnsi"/>
          <w:color w:val="000000"/>
        </w:rPr>
        <w:t>;</w:t>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w:t>
      </w:r>
      <w:r>
        <w:rPr>
          <w:rFonts w:cs="Arial" w:asciiTheme="minorHAnsi" w:hAnsiTheme="minorHAnsi"/>
          <w:color w:val="000000"/>
        </w:rPr>
        <w:t>is the application over?</w:t>
      </w:r>
      <w:r>
        <w:rPr>
          <w:rFonts w:cs="Arial" w:asciiTheme="minorHAnsi" w:hAnsiTheme="minorHAnsi"/>
          <w:color w:val="000000"/>
        </w:rPr>
        <w:br w:type="textWrapping"/>
      </w:r>
      <w:r>
        <w:rPr>
          <w:rFonts w:cs="Arial" w:asciiTheme="minorHAnsi" w:hAnsiTheme="minorHAnsi"/>
          <w:i/>
          <w:iCs/>
          <w:color w:val="000000"/>
        </w:rPr>
        <w:t>JNE W_LOOP</w:t>
      </w:r>
      <w:r>
        <w:rPr>
          <w:rFonts w:cs="Arial" w:asciiTheme="minorHAnsi" w:hAnsiTheme="minorHAnsi"/>
          <w:color w:val="000000"/>
        </w:rPr>
        <w:t>;</w:t>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w:t>
      </w:r>
      <w:r>
        <w:rPr>
          <w:rFonts w:cs="Arial" w:asciiTheme="minorHAnsi" w:hAnsiTheme="minorHAnsi"/>
          <w:color w:val="000000"/>
        </w:rPr>
        <w:t>No, restart the application</w:t>
      </w:r>
      <w:r>
        <w:rPr>
          <w:rFonts w:cs="Arial" w:asciiTheme="minorHAnsi" w:hAnsiTheme="minorHAnsi"/>
          <w:color w:val="000000"/>
        </w:rPr>
        <w:br w:type="textWrapping"/>
      </w:r>
      <w:r>
        <w:rPr>
          <w:rFonts w:cs="Arial" w:asciiTheme="minorHAnsi" w:hAnsiTheme="minorHAnsi"/>
          <w:i/>
          <w:iCs/>
          <w:color w:val="000000"/>
        </w:rPr>
        <w:t>MOV AX, 6F02H</w:t>
      </w:r>
      <w:r>
        <w:rPr>
          <w:rFonts w:cs="Arial" w:asciiTheme="minorHAnsi" w:hAnsiTheme="minorHAnsi"/>
          <w:color w:val="000000"/>
        </w:rPr>
        <w:t>;</w:t>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ab/>
      </w:r>
      <w:r>
        <w:rPr>
          <w:rFonts w:cs="Arial" w:asciiTheme="minorHAnsi" w:hAnsiTheme="minorHAnsi"/>
          <w:color w:val="000000"/>
          <w:lang w:eastAsia="zh-CN"/>
        </w:rPr>
        <w:t>//</w:t>
      </w:r>
      <w:r>
        <w:rPr>
          <w:rFonts w:cs="Arial" w:asciiTheme="minorHAnsi" w:hAnsiTheme="minorHAnsi"/>
          <w:color w:val="000000"/>
        </w:rPr>
        <w:t>disable Watchdog Timer</w:t>
      </w:r>
      <w:r>
        <w:rPr>
          <w:rFonts w:cs="Arial" w:asciiTheme="minorHAnsi" w:hAnsiTheme="minorHAnsi"/>
          <w:color w:val="000000"/>
        </w:rPr>
        <w:br w:type="textWrapping"/>
      </w:r>
      <w:r>
        <w:rPr>
          <w:rFonts w:cs="Arial" w:asciiTheme="minorHAnsi" w:hAnsiTheme="minorHAnsi"/>
          <w:i/>
          <w:iCs/>
          <w:color w:val="000000"/>
        </w:rPr>
        <w:t>MOV BL, 0</w:t>
      </w:r>
      <w:r>
        <w:rPr>
          <w:rFonts w:cs="Arial" w:asciiTheme="minorHAnsi" w:hAnsiTheme="minorHAnsi"/>
          <w:color w:val="000000"/>
        </w:rPr>
        <w:t>;</w:t>
      </w:r>
      <w:r>
        <w:rPr>
          <w:rFonts w:cs="Arial" w:asciiTheme="minorHAnsi" w:hAnsiTheme="minorHAnsi"/>
          <w:color w:val="000000"/>
        </w:rPr>
        <w:br w:type="textWrapping"/>
      </w:r>
      <w:r>
        <w:rPr>
          <w:rFonts w:cs="Arial" w:asciiTheme="minorHAnsi" w:hAnsiTheme="minorHAnsi"/>
          <w:i/>
          <w:iCs/>
          <w:color w:val="000000"/>
        </w:rPr>
        <w:t>INT 15H</w:t>
      </w:r>
      <w:r>
        <w:rPr>
          <w:rFonts w:cs="Arial" w:asciiTheme="minorHAnsi" w:hAnsiTheme="minorHAnsi"/>
          <w:color w:val="000000"/>
        </w:rPr>
        <w:br w:type="textWrapping"/>
      </w:r>
      <w:r>
        <w:rPr>
          <w:rFonts w:cs="Arial" w:asciiTheme="minorHAnsi" w:hAnsiTheme="minorHAnsi"/>
          <w:color w:val="000000"/>
        </w:rPr>
        <w:t>;</w:t>
      </w:r>
      <w:r>
        <w:rPr>
          <w:rFonts w:cs="Arial" w:asciiTheme="minorHAnsi" w:hAnsiTheme="minorHAnsi"/>
          <w:color w:val="000000"/>
        </w:rPr>
        <w:br w:type="textWrapping"/>
      </w:r>
      <w:r>
        <w:rPr>
          <w:rFonts w:cs="Arial" w:asciiTheme="minorHAnsi" w:hAnsiTheme="minorHAnsi"/>
          <w:color w:val="000000"/>
        </w:rPr>
        <w:t xml:space="preserve">; </w:t>
      </w:r>
    </w:p>
    <w:p>
      <w:pPr>
        <w:spacing w:after="0"/>
        <w:rPr>
          <w:rFonts w:cs="Arial" w:asciiTheme="minorHAnsi" w:hAnsiTheme="minorHAnsi"/>
          <w:b/>
          <w:bCs/>
          <w:color w:val="000000"/>
          <w:lang w:eastAsia="zh-CN"/>
        </w:rPr>
      </w:pPr>
      <w:r>
        <w:rPr>
          <w:rFonts w:cs="Arial" w:asciiTheme="minorHAnsi" w:hAnsiTheme="minorHAnsi"/>
          <w:b/>
          <w:bCs/>
          <w:color w:val="000000"/>
        </w:rPr>
        <w:t>EXIT</w:t>
      </w:r>
    </w:p>
    <w:p>
      <w:pPr>
        <w:spacing w:after="0"/>
        <w:rPr>
          <w:rFonts w:cs="Arial" w:asciiTheme="minorHAnsi" w:hAnsiTheme="minorHAnsi"/>
          <w:b/>
          <w:bCs/>
          <w:color w:val="000000"/>
          <w:lang w:eastAsia="zh-CN"/>
        </w:rPr>
      </w:pPr>
      <w:r>
        <w:rPr>
          <w:rFonts w:cs="Arial" w:asciiTheme="minorHAnsi" w:hAnsiTheme="minorHAnsi"/>
          <w:color w:val="000000"/>
        </w:rPr>
        <w:t>;</w:t>
      </w: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hint="eastAsia"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r>
        <w:rPr>
          <w:rFonts w:cs="Arial" w:asciiTheme="minorHAnsi" w:hAnsiTheme="minorHAnsi"/>
          <w:color w:val="000000"/>
          <w:lang w:eastAsia="zh-CN"/>
        </w:rPr>
        <mc:AlternateContent>
          <mc:Choice Requires="wpg">
            <w:drawing>
              <wp:anchor distT="0" distB="0" distL="114300" distR="114300" simplePos="0" relativeHeight="251770880" behindDoc="1" locked="0" layoutInCell="1" allowOverlap="1">
                <wp:simplePos x="0" y="0"/>
                <wp:positionH relativeFrom="column">
                  <wp:posOffset>-70485</wp:posOffset>
                </wp:positionH>
                <wp:positionV relativeFrom="paragraph">
                  <wp:posOffset>349250</wp:posOffset>
                </wp:positionV>
                <wp:extent cx="6026150" cy="7899400"/>
                <wp:effectExtent l="5715" t="67310" r="635" b="0"/>
                <wp:wrapThrough wrapText="bothSides">
                  <wp:wrapPolygon>
                    <wp:start x="12694" y="-52"/>
                    <wp:lineTo x="12694" y="3830"/>
                    <wp:lineTo x="21327" y="3830"/>
                    <wp:lineTo x="21327" y="-52"/>
                    <wp:lineTo x="12694" y="-52"/>
                  </wp:wrapPolygon>
                </wp:wrapThrough>
                <wp:docPr id="121" name="组 121"/>
                <wp:cNvGraphicFramePr/>
                <a:graphic xmlns:a="http://schemas.openxmlformats.org/drawingml/2006/main">
                  <a:graphicData uri="http://schemas.microsoft.com/office/word/2010/wordprocessingGroup">
                    <wpg:wgp>
                      <wpg:cNvGrpSpPr/>
                      <wpg:grpSpPr>
                        <a:xfrm>
                          <a:off x="0" y="0"/>
                          <a:ext cx="6026150" cy="7899400"/>
                          <a:chOff x="0" y="0"/>
                          <a:chExt cx="9490" cy="12440"/>
                        </a:xfrm>
                      </wpg:grpSpPr>
                      <wps:wsp>
                        <wps:cNvPr id="127" name="Rectangle 338"/>
                        <wps:cNvSpPr>
                          <a:spLocks noChangeArrowheads="1"/>
                        </wps:cNvSpPr>
                        <wps:spPr bwMode="auto">
                          <a:xfrm>
                            <a:off x="5643" y="0"/>
                            <a:ext cx="3687" cy="2211"/>
                          </a:xfrm>
                          <a:prstGeom prst="rect">
                            <a:avLst/>
                          </a:prstGeom>
                          <a:solidFill>
                            <a:srgbClr val="C6D9F1"/>
                          </a:solidFill>
                          <a:ln w="127000" cmpd="dbl">
                            <a:solidFill>
                              <a:srgbClr val="C6D9F1"/>
                            </a:solidFill>
                            <a:miter lim="800000"/>
                          </a:ln>
                        </wps:spPr>
                        <wps:txbx>
                          <w:txbxContent>
                            <w:p>
                              <w:pPr>
                                <w:rPr>
                                  <w:color w:val="16365C"/>
                                  <w:sz w:val="144"/>
                                  <w:szCs w:val="144"/>
                                  <w:lang w:eastAsia="zh-CN"/>
                                </w:rPr>
                              </w:pPr>
                              <w:r>
                                <w:rPr>
                                  <w:rFonts w:hint="eastAsia" w:cs="Arial"/>
                                  <w:b/>
                                  <w:bCs/>
                                  <w:color w:val="16365C"/>
                                  <w:sz w:val="144"/>
                                  <w:szCs w:val="144"/>
                                  <w:lang w:eastAsia="zh-CN"/>
                                </w:rPr>
                                <w:t>D</w:t>
                              </w:r>
                            </w:p>
                          </w:txbxContent>
                        </wps:txbx>
                        <wps:bodyPr rot="0" vert="horz" wrap="square" lIns="91440" tIns="45720" rIns="91440" bIns="45720" anchor="t" anchorCtr="0" upright="1">
                          <a:noAutofit/>
                        </wps:bodyPr>
                      </wps:wsp>
                      <wps:wsp>
                        <wps:cNvPr id="773" name="Text Box 339"/>
                        <wps:cNvSpPr txBox="1">
                          <a:spLocks noChangeArrowheads="1"/>
                        </wps:cNvSpPr>
                        <wps:spPr bwMode="auto">
                          <a:xfrm>
                            <a:off x="0" y="3180"/>
                            <a:ext cx="9490" cy="9260"/>
                          </a:xfrm>
                          <a:prstGeom prst="rect">
                            <a:avLst/>
                          </a:prstGeom>
                          <a:noFill/>
                          <a:ln>
                            <a:noFill/>
                          </a:ln>
                        </wps:spPr>
                        <wps:txbx>
                          <w:txbxContent>
                            <w:p>
                              <w:pPr>
                                <w:pStyle w:val="31"/>
                                <w:wordWrap w:val="0"/>
                                <w:ind w:left="420" w:right="265"/>
                                <w:rPr>
                                  <w:rFonts w:cs="Arial"/>
                                  <w:b w:val="0"/>
                                  <w:bCs/>
                                  <w:sz w:val="24"/>
                                  <w:szCs w:val="24"/>
                                  <w:lang w:eastAsia="zh-CN"/>
                                </w:rPr>
                              </w:pPr>
                              <w:r>
                                <w:rPr>
                                  <w:rFonts w:ascii="微软雅黑" w:hAnsi="微软雅黑" w:cs="Arial"/>
                                  <w:kern w:val="0"/>
                                  <w:lang w:eastAsia="zh-CN"/>
                                </w:rPr>
                                <w:t>Hazardous Materials</w:t>
                              </w:r>
                              <w:r>
                                <w:rPr>
                                  <w:rFonts w:ascii="微软雅黑" w:hAnsi="微软雅黑" w:cs="Arial"/>
                                  <w:kern w:val="0"/>
                                  <w:lang w:eastAsia="zh-CN"/>
                                </w:rPr>
                                <w:br w:type="textWrapping"/>
                              </w:r>
                              <w:r>
                                <w:rPr>
                                  <w:rFonts w:ascii="微软雅黑" w:hAnsi="微软雅黑" w:cs="Arial"/>
                                  <w:kern w:val="0"/>
                                  <w:lang w:eastAsia="zh-CN"/>
                                </w:rPr>
                                <w:t>Disclosure</w:t>
                              </w: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txbxContent>
                        </wps:txbx>
                        <wps:bodyPr rot="0" vert="horz" wrap="square" lIns="91440" tIns="45720" rIns="91440" bIns="45720" anchor="t" anchorCtr="0" upright="1">
                          <a:noAutofit/>
                        </wps:bodyPr>
                      </wps:wsp>
                    </wpg:wgp>
                  </a:graphicData>
                </a:graphic>
              </wp:anchor>
            </w:drawing>
          </mc:Choice>
          <mc:Fallback>
            <w:pict>
              <v:group id="组 121" o:spid="_x0000_s1026" o:spt="203" style="position:absolute;left:0pt;margin-left:-5.55pt;margin-top:27.5pt;height:622pt;width:474.5pt;mso-wrap-distance-left:9pt;mso-wrap-distance-right:9pt;z-index:-251545600;mso-width-relative:page;mso-height-relative:page;" coordsize="9490,12440" wrapcoords="12694 -52 12694 3830 21327 3830 21327 -52 12694 -52" o:gfxdata="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1gqKY9oAAAALAQAADwAAAAAAAAABACAAAAAiAAAAZHJzL2Rvd25yZXYueG1sUEsBAhQA&#10;FAAAAAgAh07iQL56w1XUAgAAowcAAA4AAAAAAAAAAQAgAAAAKQEAAGRycy9lMm9Eb2MueG1sUEsF&#10;BgAAAAAGAAYAWQEAAG8GAAAAAA==&#10;">
                <o:lock v:ext="edit" aspectratio="f"/>
                <v:rect id="Rectangle 338" o:spid="_x0000_s1026" o:spt="1" style="position:absolute;left:5643;top:0;height:2211;width:3687;" fillcolor="#C6D9F1" filled="t" stroked="t" coordsize="21600,21600" o:gfxdata="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oMpGugAAANwA&#10;AAAPAAAAAAAAAAEAIAAAACIAAABkcnMvZG93bnJldi54bWxQSwECFAAUAAAACACHTuJAMy8FnjsA&#10;AAA5AAAAEAAAAAAAAAABACAAAAAJAQAAZHJzL3NoYXBleG1sLnhtbFBLBQYAAAAABgAGAFsBAACz&#10;AwAAAAA=&#10;">
                  <v:fill on="t" focussize="0,0"/>
                  <v:stroke weight="10pt" color="#C6D9F1" linestyle="thinThin" miterlimit="8" joinstyle="miter"/>
                  <v:imagedata o:title=""/>
                  <o:lock v:ext="edit" aspectratio="f"/>
                  <v:textbox>
                    <w:txbxContent>
                      <w:p>
                        <w:pPr>
                          <w:rPr>
                            <w:color w:val="16365C"/>
                            <w:sz w:val="144"/>
                            <w:szCs w:val="144"/>
                            <w:lang w:eastAsia="zh-CN"/>
                          </w:rPr>
                        </w:pPr>
                        <w:r>
                          <w:rPr>
                            <w:rFonts w:hint="eastAsia" w:cs="Arial"/>
                            <w:b/>
                            <w:bCs/>
                            <w:color w:val="16365C"/>
                            <w:sz w:val="144"/>
                            <w:szCs w:val="144"/>
                            <w:lang w:eastAsia="zh-CN"/>
                          </w:rPr>
                          <w:t>D</w:t>
                        </w:r>
                      </w:p>
                    </w:txbxContent>
                  </v:textbox>
                </v:rect>
                <v:shape id="Text Box 339" o:spid="_x0000_s1026" o:spt="202" type="#_x0000_t202" style="position:absolute;left:0;top:3180;height:9260;width:9490;" filled="f" stroked="f" coordsize="21600,21600" o:gfxdata="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JE3n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pStyle w:val="31"/>
                          <w:wordWrap w:val="0"/>
                          <w:ind w:left="420" w:right="265"/>
                          <w:rPr>
                            <w:rFonts w:cs="Arial"/>
                            <w:b w:val="0"/>
                            <w:bCs/>
                            <w:sz w:val="24"/>
                            <w:szCs w:val="24"/>
                            <w:lang w:eastAsia="zh-CN"/>
                          </w:rPr>
                        </w:pPr>
                        <w:r>
                          <w:rPr>
                            <w:rFonts w:ascii="微软雅黑" w:hAnsi="微软雅黑" w:cs="Arial"/>
                            <w:kern w:val="0"/>
                            <w:lang w:eastAsia="zh-CN"/>
                          </w:rPr>
                          <w:t>Hazardous Materials</w:t>
                        </w:r>
                        <w:r>
                          <w:rPr>
                            <w:rFonts w:ascii="微软雅黑" w:hAnsi="微软雅黑" w:cs="Arial"/>
                            <w:kern w:val="0"/>
                            <w:lang w:eastAsia="zh-CN"/>
                          </w:rPr>
                          <w:br w:type="textWrapping"/>
                        </w:r>
                        <w:r>
                          <w:rPr>
                            <w:rFonts w:ascii="微软雅黑" w:hAnsi="微软雅黑" w:cs="Arial"/>
                            <w:kern w:val="0"/>
                            <w:lang w:eastAsia="zh-CN"/>
                          </w:rPr>
                          <w:t>Disclosure</w:t>
                        </w: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p>
                        <w:pPr>
                          <w:ind w:left="3260" w:leftChars="1482"/>
                          <w:rPr>
                            <w:lang w:eastAsia="zh-CN"/>
                          </w:rPr>
                        </w:pPr>
                      </w:p>
                    </w:txbxContent>
                  </v:textbox>
                </v:shape>
                <w10:wrap type="through"/>
              </v:group>
            </w:pict>
          </mc:Fallback>
        </mc:AlternateContent>
      </w: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pStyle w:val="2"/>
        <w:spacing w:before="0" w:line="240" w:lineRule="auto"/>
        <w:rPr>
          <w:rFonts w:eastAsia="微软雅黑" w:cs="宋体" w:asciiTheme="minorHAnsi" w:hAnsiTheme="minorHAnsi"/>
          <w:szCs w:val="36"/>
          <w:lang w:eastAsia="zh-CN"/>
        </w:rPr>
      </w:pPr>
      <w:bookmarkStart w:id="115" w:name="_Toc446596743"/>
      <w:r>
        <w:rPr>
          <w:rFonts w:eastAsia="微软雅黑" w:cs="宋体" w:asciiTheme="minorHAnsi" w:hAnsiTheme="minorHAnsi"/>
          <w:szCs w:val="36"/>
          <w:lang w:eastAsia="zh-CN"/>
        </w:rPr>
        <w:t>D.1 Hazardous Materials Disclosure Table for IPB ProductsCertified as RoHS Compliant Under 2002/95/EC withoutMercury</w:t>
      </w:r>
      <w:bookmarkEnd w:id="115"/>
    </w:p>
    <w:p>
      <w:pPr>
        <w:spacing w:after="0"/>
        <w:jc w:val="both"/>
        <w:rPr>
          <w:rFonts w:cs="Arial" w:asciiTheme="minorHAnsi" w:hAnsiTheme="minorHAnsi"/>
          <w:color w:val="000000"/>
          <w:lang w:eastAsia="zh-CN"/>
        </w:rPr>
      </w:pPr>
      <w:r>
        <w:rPr>
          <w:rFonts w:cs="Arial" w:asciiTheme="minorHAnsi" w:hAnsiTheme="minorHAnsi"/>
          <w:color w:val="000000"/>
        </w:rPr>
        <w:t>The details provided in this appendix are to ensure that the product is compliant with the</w:t>
      </w:r>
      <w:r>
        <w:rPr>
          <w:rFonts w:hint="eastAsia" w:cs="Arial" w:asciiTheme="minorHAnsi" w:hAnsiTheme="minorHAnsi"/>
          <w:color w:val="000000"/>
          <w:lang w:eastAsia="zh-CN"/>
        </w:rPr>
        <w:t xml:space="preserve"> </w:t>
      </w:r>
      <w:r>
        <w:rPr>
          <w:rFonts w:cs="Arial" w:asciiTheme="minorHAnsi" w:hAnsiTheme="minorHAnsi"/>
          <w:color w:val="000000"/>
        </w:rPr>
        <w:t>Peoples Republic of China (China) RoHS standards. The table below acknowledges the</w:t>
      </w:r>
      <w:r>
        <w:rPr>
          <w:rFonts w:hint="eastAsia" w:cs="Arial" w:asciiTheme="minorHAnsi" w:hAnsiTheme="minorHAnsi"/>
          <w:color w:val="000000"/>
          <w:lang w:eastAsia="zh-CN"/>
        </w:rPr>
        <w:t xml:space="preserve"> </w:t>
      </w:r>
      <w:r>
        <w:rPr>
          <w:rFonts w:cs="Arial" w:asciiTheme="minorHAnsi" w:hAnsiTheme="minorHAnsi"/>
          <w:color w:val="000000"/>
        </w:rPr>
        <w:t>presences of small quantities of certain materials in the product, and is applicable to China</w:t>
      </w:r>
      <w:r>
        <w:rPr>
          <w:rFonts w:hint="eastAsia" w:cs="Arial" w:asciiTheme="minorHAnsi" w:hAnsiTheme="minorHAnsi"/>
          <w:color w:val="000000"/>
          <w:lang w:eastAsia="zh-CN"/>
        </w:rPr>
        <w:t xml:space="preserve"> R</w:t>
      </w:r>
      <w:r>
        <w:rPr>
          <w:rFonts w:cs="Arial" w:asciiTheme="minorHAnsi" w:hAnsiTheme="minorHAnsi"/>
          <w:color w:val="000000"/>
        </w:rPr>
        <w:t>oHS only.</w:t>
      </w:r>
    </w:p>
    <w:p>
      <w:pPr>
        <w:spacing w:after="0"/>
        <w:jc w:val="both"/>
        <w:rPr>
          <w:rFonts w:cs="Arial" w:asciiTheme="minorHAnsi" w:hAnsiTheme="minorHAnsi"/>
          <w:color w:val="000000"/>
          <w:lang w:eastAsia="zh-CN"/>
        </w:rPr>
      </w:pPr>
      <w:r>
        <w:rPr>
          <w:rFonts w:cs="Arial" w:asciiTheme="minorHAnsi" w:hAnsiTheme="minorHAnsi"/>
          <w:color w:val="000000"/>
        </w:rPr>
        <w:t>A label will be placed on each product to indicate the estimated “Environmentally Friendly</w:t>
      </w:r>
      <w:r>
        <w:rPr>
          <w:rFonts w:hint="eastAsia" w:cs="Arial" w:asciiTheme="minorHAnsi" w:hAnsiTheme="minorHAnsi"/>
          <w:color w:val="000000"/>
          <w:lang w:eastAsia="zh-CN"/>
        </w:rPr>
        <w:t xml:space="preserve"> </w:t>
      </w:r>
      <w:r>
        <w:rPr>
          <w:rFonts w:cs="Arial" w:asciiTheme="minorHAnsi" w:hAnsiTheme="minorHAnsi"/>
          <w:color w:val="000000"/>
        </w:rPr>
        <w:t>Use Period” (EFUP). This is an estimate of the number of years that these substances</w:t>
      </w:r>
      <w:r>
        <w:rPr>
          <w:rFonts w:hint="eastAsia" w:cs="Arial" w:asciiTheme="minorHAnsi" w:hAnsiTheme="minorHAnsi"/>
          <w:color w:val="000000"/>
          <w:lang w:eastAsia="zh-CN"/>
        </w:rPr>
        <w:t xml:space="preserve"> </w:t>
      </w:r>
      <w:r>
        <w:rPr>
          <w:rFonts w:cs="Arial" w:asciiTheme="minorHAnsi" w:hAnsiTheme="minorHAnsi"/>
          <w:color w:val="000000"/>
        </w:rPr>
        <w:t>would “not leak out or undergo abrupt change.” This product may contain replace</w:t>
      </w:r>
      <w:r>
        <w:rPr>
          <w:rFonts w:hint="eastAsia" w:cs="Arial" w:asciiTheme="minorHAnsi" w:hAnsiTheme="minorHAnsi"/>
          <w:color w:val="000000"/>
          <w:lang w:eastAsia="zh-CN"/>
        </w:rPr>
        <w:t xml:space="preserve"> </w:t>
      </w:r>
      <w:r>
        <w:rPr>
          <w:rFonts w:cs="Arial" w:asciiTheme="minorHAnsi" w:hAnsiTheme="minorHAnsi"/>
          <w:color w:val="000000"/>
        </w:rPr>
        <w:t>able</w:t>
      </w:r>
      <w:r>
        <w:rPr>
          <w:rFonts w:hint="eastAsia" w:cs="Arial" w:asciiTheme="minorHAnsi" w:hAnsiTheme="minorHAnsi"/>
          <w:color w:val="000000"/>
          <w:lang w:eastAsia="zh-CN"/>
        </w:rPr>
        <w:t xml:space="preserve"> s</w:t>
      </w:r>
      <w:r>
        <w:rPr>
          <w:rFonts w:cs="Arial" w:asciiTheme="minorHAnsi" w:hAnsiTheme="minorHAnsi"/>
          <w:color w:val="000000"/>
        </w:rPr>
        <w:t>ub-assemblies/components which have a shorter EFUP such as batteries and lamps.</w:t>
      </w:r>
      <w:r>
        <w:rPr>
          <w:rFonts w:hint="eastAsia" w:cs="Arial" w:asciiTheme="minorHAnsi" w:hAnsiTheme="minorHAnsi"/>
          <w:color w:val="000000"/>
          <w:lang w:eastAsia="zh-CN"/>
        </w:rPr>
        <w:t xml:space="preserve"> </w:t>
      </w:r>
      <w:r>
        <w:rPr>
          <w:rFonts w:cs="Arial" w:asciiTheme="minorHAnsi" w:hAnsiTheme="minorHAnsi"/>
          <w:color w:val="000000"/>
        </w:rPr>
        <w:t>These components will be separately marked.</w:t>
      </w:r>
    </w:p>
    <w:p>
      <w:pPr>
        <w:spacing w:after="0"/>
        <w:jc w:val="both"/>
        <w:rPr>
          <w:rFonts w:cs="Arial" w:asciiTheme="minorHAnsi" w:hAnsiTheme="minorHAnsi"/>
          <w:color w:val="000000"/>
          <w:lang w:eastAsia="zh-CN"/>
        </w:rPr>
      </w:pPr>
      <w:r>
        <w:rPr>
          <w:rFonts w:cs="Arial" w:asciiTheme="minorHAnsi" w:hAnsiTheme="minorHAnsi"/>
          <w:color w:val="000000"/>
        </w:rPr>
        <w:t>Please refer to the table</w:t>
      </w:r>
      <w:r>
        <w:rPr>
          <w:rFonts w:cs="Arial" w:asciiTheme="minorHAnsi" w:hAnsiTheme="minorHAnsi"/>
          <w:color w:val="000000"/>
          <w:lang w:eastAsia="zh-CN"/>
        </w:rPr>
        <w:t xml:space="preserve"> below</w:t>
      </w:r>
      <w:r>
        <w:rPr>
          <w:rFonts w:cs="Arial" w:asciiTheme="minorHAnsi" w:hAnsiTheme="minorHAnsi"/>
          <w:color w:val="000000"/>
        </w:rPr>
        <w:t>.</w:t>
      </w:r>
    </w:p>
    <w:p>
      <w:pPr>
        <w:spacing w:after="0" w:line="240" w:lineRule="auto"/>
        <w:rPr>
          <w:rFonts w:cs="Arial" w:asciiTheme="minorHAnsi" w:hAnsiTheme="minorHAnsi"/>
          <w:color w:val="000000"/>
          <w:lang w:eastAsia="zh-CN"/>
        </w:rPr>
      </w:pPr>
      <w:r>
        <w:rPr>
          <w:rFonts w:cs="Arial" w:asciiTheme="minorHAnsi" w:hAnsiTheme="minorHAnsi"/>
          <w:color w:val="000000"/>
          <w:lang w:eastAsia="zh-CN"/>
        </w:rPr>
        <w:br w:type="page"/>
      </w:r>
    </w:p>
    <w:p>
      <w:pPr>
        <w:spacing w:after="0"/>
        <w:jc w:val="both"/>
        <w:rPr>
          <w:rFonts w:cs="Arial" w:asciiTheme="minorHAnsi" w:hAnsiTheme="minorHAnsi"/>
          <w:color w:val="000000"/>
          <w:lang w:eastAsia="zh-CN"/>
        </w:rPr>
      </w:pPr>
    </w:p>
    <w:tbl>
      <w:tblPr>
        <w:tblStyle w:val="39"/>
        <w:tblW w:w="7700"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100"/>
        <w:gridCol w:w="1100"/>
        <w:gridCol w:w="1100"/>
        <w:gridCol w:w="1100"/>
        <w:gridCol w:w="1100"/>
        <w:gridCol w:w="1100"/>
        <w:gridCol w:w="110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Merge w:val="restart"/>
            <w:shd w:val="clear" w:color="auto" w:fill="BEBEBE" w:themeFill="background1" w:themeFillShade="BF"/>
            <w:vAlign w:val="center"/>
          </w:tcPr>
          <w:p>
            <w:pPr>
              <w:spacing w:after="0"/>
              <w:jc w:val="center"/>
              <w:rPr>
                <w:rFonts w:cs="Arial" w:asciiTheme="minorHAnsi" w:hAnsiTheme="minorHAnsi"/>
                <w:b/>
                <w:color w:val="000000"/>
                <w:lang w:eastAsia="zh-CN"/>
              </w:rPr>
            </w:pPr>
            <w:r>
              <w:rPr>
                <w:rFonts w:cs="Arial" w:asciiTheme="minorHAnsi" w:hAnsiTheme="minorHAnsi"/>
                <w:b/>
                <w:color w:val="000000"/>
              </w:rPr>
              <w:t>Part Name</w:t>
            </w:r>
          </w:p>
        </w:tc>
        <w:tc>
          <w:tcPr>
            <w:tcW w:w="6600" w:type="dxa"/>
            <w:gridSpan w:val="6"/>
            <w:shd w:val="clear" w:color="auto" w:fill="BEBEBE" w:themeFill="background1" w:themeFillShade="BF"/>
            <w:vAlign w:val="center"/>
          </w:tcPr>
          <w:p>
            <w:pPr>
              <w:spacing w:after="0"/>
              <w:jc w:val="center"/>
              <w:rPr>
                <w:rFonts w:cs="Arial" w:asciiTheme="minorHAnsi" w:hAnsiTheme="minorHAnsi"/>
                <w:b/>
                <w:color w:val="000000"/>
                <w:lang w:eastAsia="zh-CN"/>
              </w:rPr>
            </w:pPr>
            <w:r>
              <w:rPr>
                <w:rFonts w:cs="Arial" w:asciiTheme="minorHAnsi" w:hAnsiTheme="minorHAnsi"/>
                <w:b/>
                <w:color w:val="000000"/>
              </w:rPr>
              <w:t>Toxic or Hazardous Substances and Elements</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Merge w:val="continue"/>
            <w:shd w:val="clear" w:color="auto" w:fill="BEBEBE" w:themeFill="background1" w:themeFillShade="BF"/>
            <w:vAlign w:val="center"/>
          </w:tcPr>
          <w:p>
            <w:pPr>
              <w:spacing w:after="0"/>
              <w:jc w:val="center"/>
              <w:rPr>
                <w:rFonts w:cs="Arial" w:asciiTheme="minorHAnsi" w:hAnsiTheme="minorHAnsi"/>
                <w:b/>
                <w:color w:val="000000"/>
                <w:lang w:eastAsia="zh-CN"/>
              </w:rPr>
            </w:pPr>
          </w:p>
        </w:tc>
        <w:tc>
          <w:tcPr>
            <w:tcW w:w="1100" w:type="dxa"/>
            <w:shd w:val="clear" w:color="auto" w:fill="BEBEBE" w:themeFill="background1" w:themeFillShade="BF"/>
            <w:vAlign w:val="center"/>
          </w:tcPr>
          <w:p>
            <w:pPr>
              <w:spacing w:after="0"/>
              <w:jc w:val="center"/>
              <w:rPr>
                <w:rFonts w:cs="Arial" w:asciiTheme="minorHAnsi" w:hAnsiTheme="minorHAnsi"/>
                <w:b/>
                <w:color w:val="000000"/>
                <w:lang w:eastAsia="zh-CN"/>
              </w:rPr>
            </w:pPr>
            <w:r>
              <w:rPr>
                <w:rFonts w:cs="Arial" w:asciiTheme="minorHAnsi" w:hAnsiTheme="minorHAnsi"/>
                <w:b/>
                <w:color w:val="000000"/>
              </w:rPr>
              <w:t>Lead(Pb)</w:t>
            </w:r>
          </w:p>
        </w:tc>
        <w:tc>
          <w:tcPr>
            <w:tcW w:w="1100" w:type="dxa"/>
            <w:shd w:val="clear" w:color="auto" w:fill="BEBEBE" w:themeFill="background1" w:themeFillShade="BF"/>
            <w:vAlign w:val="center"/>
          </w:tcPr>
          <w:p>
            <w:pPr>
              <w:spacing w:after="0"/>
              <w:jc w:val="center"/>
              <w:rPr>
                <w:rFonts w:cs="Arial" w:asciiTheme="minorHAnsi" w:hAnsiTheme="minorHAnsi"/>
                <w:b/>
                <w:color w:val="000000"/>
                <w:lang w:eastAsia="zh-CN"/>
              </w:rPr>
            </w:pPr>
            <w:r>
              <w:rPr>
                <w:rFonts w:cs="Arial" w:asciiTheme="minorHAnsi" w:hAnsiTheme="minorHAnsi"/>
                <w:b/>
                <w:color w:val="000000"/>
              </w:rPr>
              <w:t>Mercury(Hg)</w:t>
            </w:r>
          </w:p>
        </w:tc>
        <w:tc>
          <w:tcPr>
            <w:tcW w:w="1100" w:type="dxa"/>
            <w:shd w:val="clear" w:color="auto" w:fill="BEBEBE" w:themeFill="background1" w:themeFillShade="BF"/>
            <w:vAlign w:val="center"/>
          </w:tcPr>
          <w:p>
            <w:pPr>
              <w:spacing w:after="0"/>
              <w:jc w:val="center"/>
              <w:rPr>
                <w:rFonts w:cs="Arial" w:asciiTheme="minorHAnsi" w:hAnsiTheme="minorHAnsi"/>
                <w:b/>
                <w:color w:val="000000"/>
                <w:lang w:eastAsia="zh-CN"/>
              </w:rPr>
            </w:pPr>
            <w:r>
              <w:rPr>
                <w:rFonts w:cs="Arial" w:asciiTheme="minorHAnsi" w:hAnsiTheme="minorHAnsi"/>
                <w:b/>
                <w:color w:val="000000"/>
              </w:rPr>
              <w:t>Cadmium(Cd)</w:t>
            </w:r>
          </w:p>
        </w:tc>
        <w:tc>
          <w:tcPr>
            <w:tcW w:w="1100" w:type="dxa"/>
            <w:shd w:val="clear" w:color="auto" w:fill="BEBEBE" w:themeFill="background1" w:themeFillShade="BF"/>
            <w:vAlign w:val="center"/>
          </w:tcPr>
          <w:p>
            <w:pPr>
              <w:spacing w:after="0"/>
              <w:jc w:val="center"/>
              <w:rPr>
                <w:rFonts w:cs="Arial" w:asciiTheme="minorHAnsi" w:hAnsiTheme="minorHAnsi"/>
                <w:b/>
                <w:color w:val="000000"/>
                <w:lang w:eastAsia="zh-CN"/>
              </w:rPr>
            </w:pPr>
            <w:r>
              <w:rPr>
                <w:rFonts w:cs="Arial" w:asciiTheme="minorHAnsi" w:hAnsiTheme="minorHAnsi"/>
                <w:b/>
                <w:color w:val="000000"/>
              </w:rPr>
              <w:t>HexavalentChromium(CR(VI))</w:t>
            </w:r>
          </w:p>
        </w:tc>
        <w:tc>
          <w:tcPr>
            <w:tcW w:w="1100" w:type="dxa"/>
            <w:shd w:val="clear" w:color="auto" w:fill="BEBEBE" w:themeFill="background1" w:themeFillShade="BF"/>
            <w:vAlign w:val="center"/>
          </w:tcPr>
          <w:p>
            <w:pPr>
              <w:spacing w:after="0"/>
              <w:jc w:val="center"/>
              <w:rPr>
                <w:rFonts w:cs="Arial" w:asciiTheme="minorHAnsi" w:hAnsiTheme="minorHAnsi"/>
                <w:b/>
                <w:color w:val="000000"/>
                <w:lang w:eastAsia="zh-CN"/>
              </w:rPr>
            </w:pPr>
            <w:r>
              <w:rPr>
                <w:rFonts w:cs="Arial" w:asciiTheme="minorHAnsi" w:hAnsiTheme="minorHAnsi"/>
                <w:b/>
                <w:color w:val="000000"/>
              </w:rPr>
              <w:t>Polybrominat</w:t>
            </w:r>
            <w:r>
              <w:rPr>
                <w:rFonts w:cs="Arial" w:asciiTheme="minorHAnsi" w:hAnsiTheme="minorHAnsi"/>
                <w:b/>
                <w:color w:val="000000"/>
                <w:lang w:eastAsia="zh-CN"/>
              </w:rPr>
              <w:t>e</w:t>
            </w:r>
            <w:r>
              <w:rPr>
                <w:rFonts w:cs="Arial" w:asciiTheme="minorHAnsi" w:hAnsiTheme="minorHAnsi"/>
                <w:b/>
                <w:color w:val="000000"/>
              </w:rPr>
              <w:t>dBiphenyls(PBB)</w:t>
            </w:r>
          </w:p>
        </w:tc>
        <w:tc>
          <w:tcPr>
            <w:tcW w:w="1100" w:type="dxa"/>
            <w:shd w:val="clear" w:color="auto" w:fill="BEBEBE" w:themeFill="background1" w:themeFillShade="BF"/>
            <w:vAlign w:val="center"/>
          </w:tcPr>
          <w:p>
            <w:pPr>
              <w:spacing w:after="0"/>
              <w:jc w:val="center"/>
              <w:rPr>
                <w:rFonts w:cs="Arial" w:asciiTheme="minorHAnsi" w:hAnsiTheme="minorHAnsi"/>
                <w:b/>
                <w:color w:val="000000"/>
                <w:lang w:eastAsia="zh-CN"/>
              </w:rPr>
            </w:pPr>
            <w:r>
              <w:rPr>
                <w:rFonts w:cs="Arial" w:asciiTheme="minorHAnsi" w:hAnsiTheme="minorHAnsi"/>
                <w:b/>
                <w:color w:val="000000"/>
              </w:rPr>
              <w:t>PolybrominatedDiphenyl Ethers(PBDE)</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Housing</w:t>
            </w:r>
          </w:p>
        </w:tc>
        <w:tc>
          <w:tcPr>
            <w:tcW w:w="1100" w:type="dxa"/>
            <w:vAlign w:val="center"/>
          </w:tcPr>
          <w:p>
            <w:pPr>
              <w:jc w:val="center"/>
              <w:rPr>
                <w:rFonts w:cs="Arial" w:asciiTheme="minorHAnsi" w:hAnsiTheme="minorHAnsi"/>
              </w:rPr>
            </w:pPr>
            <w:r>
              <w:rPr>
                <w:rFonts w:cs="Arial" w:asciiTheme="minorHAnsi" w:hAnsiTheme="minorHAnsi"/>
                <w:color w:val="000000"/>
              </w:rPr>
              <w:t>X</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X</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Housing</w:t>
            </w:r>
          </w:p>
        </w:tc>
        <w:tc>
          <w:tcPr>
            <w:tcW w:w="1100" w:type="dxa"/>
            <w:vAlign w:val="center"/>
          </w:tcPr>
          <w:p>
            <w:pPr>
              <w:jc w:val="center"/>
              <w:rPr>
                <w:rFonts w:cs="Arial" w:asciiTheme="minorHAnsi" w:hAnsiTheme="minorHAnsi"/>
              </w:rPr>
            </w:pPr>
            <w:r>
              <w:rPr>
                <w:rFonts w:cs="Arial" w:asciiTheme="minorHAnsi" w:hAnsiTheme="minorHAnsi"/>
                <w:color w:val="000000"/>
              </w:rPr>
              <w:t>X</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X</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Printed CircuitBoard</w:t>
            </w:r>
          </w:p>
        </w:tc>
        <w:tc>
          <w:tcPr>
            <w:tcW w:w="1100" w:type="dxa"/>
            <w:vAlign w:val="center"/>
          </w:tcPr>
          <w:p>
            <w:pPr>
              <w:jc w:val="center"/>
              <w:rPr>
                <w:rFonts w:cs="Arial" w:asciiTheme="minorHAnsi" w:hAnsiTheme="minorHAnsi"/>
              </w:rPr>
            </w:pPr>
            <w:r>
              <w:rPr>
                <w:rFonts w:cs="Arial" w:asciiTheme="minorHAnsi" w:hAnsiTheme="minorHAnsi"/>
                <w:color w:val="000000"/>
              </w:rPr>
              <w:t>X</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X</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Metal Fasteners</w:t>
            </w:r>
          </w:p>
        </w:tc>
        <w:tc>
          <w:tcPr>
            <w:tcW w:w="1100" w:type="dxa"/>
            <w:vAlign w:val="center"/>
          </w:tcPr>
          <w:p>
            <w:pPr>
              <w:jc w:val="center"/>
              <w:rPr>
                <w:rFonts w:cs="Arial" w:asciiTheme="minorHAnsi" w:hAnsiTheme="minorHAnsi"/>
              </w:rPr>
            </w:pPr>
            <w:r>
              <w:rPr>
                <w:rFonts w:cs="Arial" w:asciiTheme="minorHAnsi" w:hAnsiTheme="minorHAnsi"/>
                <w:color w:val="000000"/>
              </w:rPr>
              <w:t>X</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lang w:eastAsia="zh-CN"/>
              </w:rPr>
            </w:pPr>
            <w:r>
              <w:rPr>
                <w:rFonts w:cs="Arial" w:asciiTheme="minorHAnsi" w:hAnsiTheme="minorHAnsi"/>
                <w:color w:val="000000"/>
              </w:rPr>
              <w:t>O</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Cable Assembly</w:t>
            </w:r>
          </w:p>
        </w:tc>
        <w:tc>
          <w:tcPr>
            <w:tcW w:w="1100" w:type="dxa"/>
            <w:vAlign w:val="center"/>
          </w:tcPr>
          <w:p>
            <w:pPr>
              <w:jc w:val="center"/>
              <w:rPr>
                <w:rFonts w:cs="Arial" w:asciiTheme="minorHAnsi" w:hAnsiTheme="minorHAnsi"/>
              </w:rPr>
            </w:pPr>
            <w:r>
              <w:rPr>
                <w:rFonts w:cs="Arial" w:asciiTheme="minorHAnsi" w:hAnsiTheme="minorHAnsi"/>
                <w:color w:val="000000"/>
              </w:rPr>
              <w:t>X</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X</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Fan Assembly</w:t>
            </w:r>
          </w:p>
        </w:tc>
        <w:tc>
          <w:tcPr>
            <w:tcW w:w="1100" w:type="dxa"/>
            <w:vAlign w:val="center"/>
          </w:tcPr>
          <w:p>
            <w:pPr>
              <w:jc w:val="center"/>
              <w:rPr>
                <w:rFonts w:cs="Arial" w:asciiTheme="minorHAnsi" w:hAnsiTheme="minorHAnsi"/>
              </w:rPr>
            </w:pPr>
            <w:r>
              <w:rPr>
                <w:rFonts w:cs="Arial" w:asciiTheme="minorHAnsi" w:hAnsiTheme="minorHAnsi"/>
                <w:color w:val="000000"/>
              </w:rPr>
              <w:t>X</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X</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Fan Assembly</w:t>
            </w:r>
          </w:p>
        </w:tc>
        <w:tc>
          <w:tcPr>
            <w:tcW w:w="1100" w:type="dxa"/>
            <w:vAlign w:val="center"/>
          </w:tcPr>
          <w:p>
            <w:pPr>
              <w:jc w:val="center"/>
              <w:rPr>
                <w:rFonts w:cs="Arial" w:asciiTheme="minorHAnsi" w:hAnsiTheme="minorHAnsi"/>
              </w:rPr>
            </w:pPr>
            <w:r>
              <w:rPr>
                <w:rFonts w:cs="Arial" w:asciiTheme="minorHAnsi" w:hAnsiTheme="minorHAnsi"/>
                <w:color w:val="000000"/>
              </w:rPr>
              <w:t>X</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X</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Battery</w:t>
            </w:r>
          </w:p>
        </w:tc>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jc w:val="center"/>
              <w:rPr>
                <w:rFonts w:cs="Arial" w:asciiTheme="minorHAnsi" w:hAnsiTheme="minorHAnsi"/>
              </w:rPr>
            </w:pPr>
            <w:r>
              <w:rPr>
                <w:rFonts w:cs="Arial" w:asciiTheme="minorHAnsi" w:hAnsiTheme="minorHAnsi"/>
                <w:color w:val="000000"/>
              </w:rPr>
              <w:t>O</w:t>
            </w:r>
          </w:p>
        </w:tc>
        <w:tc>
          <w:tcPr>
            <w:tcW w:w="1100" w:type="dxa"/>
            <w:vAlign w:val="center"/>
          </w:tcPr>
          <w:p>
            <w:pPr>
              <w:spacing w:after="0"/>
              <w:jc w:val="center"/>
              <w:rPr>
                <w:rFonts w:cs="Arial" w:asciiTheme="minorHAnsi" w:hAnsiTheme="minorHAnsi"/>
                <w:color w:val="000000"/>
                <w:lang w:eastAsia="zh-CN"/>
              </w:rPr>
            </w:pPr>
            <w:r>
              <w:rPr>
                <w:rFonts w:cs="Arial" w:asciiTheme="minorHAnsi" w:hAnsiTheme="minorHAnsi"/>
                <w:color w:val="000000"/>
              </w:rPr>
              <w:t>O</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14" w:hRule="atLeast"/>
        </w:trPr>
        <w:tc>
          <w:tcPr>
            <w:tcW w:w="7700" w:type="dxa"/>
            <w:gridSpan w:val="7"/>
            <w:vAlign w:val="center"/>
          </w:tcPr>
          <w:p>
            <w:pPr>
              <w:spacing w:after="0"/>
              <w:jc w:val="both"/>
              <w:rPr>
                <w:rFonts w:cs="Arial" w:asciiTheme="minorHAnsi" w:hAnsiTheme="minorHAnsi"/>
                <w:color w:val="000000"/>
                <w:lang w:eastAsia="zh-CN"/>
              </w:rPr>
            </w:pPr>
            <w:r>
              <w:rPr>
                <w:rFonts w:cs="Arial" w:asciiTheme="minorHAnsi" w:hAnsiTheme="minorHAnsi"/>
                <w:color w:val="000000"/>
              </w:rPr>
              <w:t>O: This toxic or hazardous substance is contained in all of the homogeneous materials for the part is</w:t>
            </w:r>
            <w:r>
              <w:rPr>
                <w:rFonts w:hint="eastAsia" w:cs="Arial" w:asciiTheme="minorHAnsi" w:hAnsiTheme="minorHAnsi"/>
                <w:color w:val="000000"/>
                <w:lang w:eastAsia="zh-CN"/>
              </w:rPr>
              <w:t xml:space="preserve"> </w:t>
            </w:r>
            <w:r>
              <w:rPr>
                <w:rFonts w:cs="Arial" w:asciiTheme="minorHAnsi" w:hAnsiTheme="minorHAnsi"/>
                <w:color w:val="000000"/>
              </w:rPr>
              <w:t>below the limit requirement in SJ/T11363-2006</w:t>
            </w:r>
          </w:p>
          <w:p>
            <w:pPr>
              <w:spacing w:after="0"/>
              <w:jc w:val="both"/>
              <w:rPr>
                <w:rFonts w:cs="Arial" w:asciiTheme="minorHAnsi" w:hAnsiTheme="minorHAnsi"/>
                <w:color w:val="000000"/>
                <w:lang w:eastAsia="zh-CN"/>
              </w:rPr>
            </w:pPr>
            <w:r>
              <w:rPr>
                <w:rFonts w:cs="Arial" w:asciiTheme="minorHAnsi" w:hAnsiTheme="minorHAnsi"/>
                <w:color w:val="000000"/>
              </w:rPr>
              <w:t>X: This toxic or hazardous substance is contained in at least one of the homogeneous materials for</w:t>
            </w:r>
            <w:r>
              <w:rPr>
                <w:rFonts w:hint="eastAsia" w:cs="Arial" w:asciiTheme="minorHAnsi" w:hAnsiTheme="minorHAnsi"/>
                <w:color w:val="000000"/>
                <w:lang w:eastAsia="zh-CN"/>
              </w:rPr>
              <w:t xml:space="preserve"> </w:t>
            </w:r>
            <w:r>
              <w:rPr>
                <w:rFonts w:cs="Arial" w:asciiTheme="minorHAnsi" w:hAnsiTheme="minorHAnsi"/>
                <w:color w:val="000000"/>
              </w:rPr>
              <w:t>this part is above the limit requirement in SJ/T11363-2006</w:t>
            </w:r>
          </w:p>
        </w:tc>
      </w:tr>
    </w:tbl>
    <w:p>
      <w:pPr>
        <w:spacing w:after="0"/>
        <w:ind w:firstLine="420"/>
        <w:rPr>
          <w:rFonts w:cs="Arial" w:asciiTheme="minorHAnsi" w:hAnsiTheme="minorHAnsi"/>
          <w:b/>
          <w:color w:val="000000"/>
          <w:lang w:eastAsia="zh-CN"/>
        </w:rPr>
      </w:pPr>
      <w:r>
        <w:rPr>
          <w:rFonts w:cs="Arial" w:asciiTheme="minorHAnsi" w:hAnsiTheme="minorHAnsi"/>
          <w:b/>
          <w:color w:val="000000"/>
          <w:lang w:eastAsia="zh-CN"/>
        </w:rPr>
        <w:t>Table D-1</w:t>
      </w: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rPr>
          <w:rFonts w:cs="Arial" w:asciiTheme="minorHAnsi" w:hAnsiTheme="minorHAnsi"/>
          <w:color w:val="000000"/>
          <w:lang w:eastAsia="zh-CN"/>
        </w:rPr>
      </w:pPr>
    </w:p>
    <w:p>
      <w:pPr>
        <w:spacing w:after="0" w:line="240" w:lineRule="auto"/>
        <w:rPr>
          <w:rFonts w:asciiTheme="minorHAnsi" w:hAnsiTheme="minorHAnsi"/>
          <w:sz w:val="10"/>
          <w:szCs w:val="10"/>
          <w:lang w:eastAsia="zh-CN"/>
        </w:rPr>
      </w:pPr>
      <w:r>
        <w:rPr>
          <w:rFonts w:cs="Arial" w:asciiTheme="minorHAnsi" w:hAnsiTheme="minorHAnsi"/>
          <w:b/>
          <w:bCs/>
          <w:sz w:val="28"/>
          <w:szCs w:val="28"/>
          <w:lang w:eastAsia="zh-CN"/>
        </w:rPr>
        <w:br w:type="page"/>
      </w:r>
      <w:r>
        <w:rPr>
          <w:rFonts w:cs="Arial" w:asciiTheme="minorHAnsi" w:hAnsiTheme="minorHAnsi"/>
          <w:b/>
          <w:bCs/>
          <w:sz w:val="28"/>
          <w:szCs w:val="28"/>
          <w:lang w:eastAsia="zh-CN"/>
        </w:rPr>
        <mc:AlternateContent>
          <mc:Choice Requires="wpg">
            <w:drawing>
              <wp:anchor distT="0" distB="0" distL="114300" distR="114300" simplePos="0" relativeHeight="251773952" behindDoc="0" locked="0" layoutInCell="1" allowOverlap="1">
                <wp:simplePos x="0" y="0"/>
                <wp:positionH relativeFrom="column">
                  <wp:posOffset>-567690</wp:posOffset>
                </wp:positionH>
                <wp:positionV relativeFrom="paragraph">
                  <wp:posOffset>-430530</wp:posOffset>
                </wp:positionV>
                <wp:extent cx="482600" cy="513080"/>
                <wp:effectExtent l="3810" t="1270" r="8890" b="19050"/>
                <wp:wrapThrough wrapText="bothSides">
                  <wp:wrapPolygon>
                    <wp:start x="-426" y="0"/>
                    <wp:lineTo x="-426" y="21199"/>
                    <wp:lineTo x="11852" y="21199"/>
                    <wp:lineTo x="11852" y="12805"/>
                    <wp:lineTo x="19071" y="12404"/>
                    <wp:lineTo x="22026" y="10800"/>
                    <wp:lineTo x="22026" y="0"/>
                    <wp:lineTo x="-426" y="0"/>
                  </wp:wrapPolygon>
                </wp:wrapThrough>
                <wp:docPr id="782" name="组 782"/>
                <wp:cNvGraphicFramePr/>
                <a:graphic xmlns:a="http://schemas.openxmlformats.org/drawingml/2006/main">
                  <a:graphicData uri="http://schemas.microsoft.com/office/word/2010/wordprocessingGroup">
                    <wpg:wgp>
                      <wpg:cNvGrpSpPr/>
                      <wpg:grpSpPr>
                        <a:xfrm>
                          <a:off x="0" y="0"/>
                          <a:ext cx="482600" cy="513080"/>
                          <a:chOff x="906" y="1249"/>
                          <a:chExt cx="760" cy="808"/>
                        </a:xfrm>
                      </wpg:grpSpPr>
                      <wps:wsp>
                        <wps:cNvPr id="783" name="Rectangle 16"/>
                        <wps:cNvSpPr>
                          <a:spLocks noChangeArrowheads="1"/>
                        </wps:cNvSpPr>
                        <wps:spPr bwMode="auto">
                          <a:xfrm flipV="1">
                            <a:off x="906" y="1650"/>
                            <a:ext cx="380" cy="407"/>
                          </a:xfrm>
                          <a:prstGeom prst="rect">
                            <a:avLst/>
                          </a:prstGeom>
                          <a:solidFill>
                            <a:srgbClr val="BFBFBF">
                              <a:alpha val="50195"/>
                            </a:srgbClr>
                          </a:solidFill>
                          <a:ln w="12700">
                            <a:solidFill>
                              <a:srgbClr val="FFFFFF"/>
                            </a:solidFill>
                            <a:miter lim="800000"/>
                          </a:ln>
                        </wps:spPr>
                        <wps:bodyPr rot="0" vert="horz" wrap="square" lIns="91440" tIns="45720" rIns="91440" bIns="45720" anchor="ctr" anchorCtr="0" upright="1">
                          <a:noAutofit/>
                        </wps:bodyPr>
                      </wps:wsp>
                      <wps:wsp>
                        <wps:cNvPr id="784" name="Rectangle 17"/>
                        <wps:cNvSpPr>
                          <a:spLocks noChangeArrowheads="1"/>
                        </wps:cNvSpPr>
                        <wps:spPr bwMode="auto">
                          <a:xfrm flipV="1">
                            <a:off x="906" y="1249"/>
                            <a:ext cx="380" cy="407"/>
                          </a:xfrm>
                          <a:prstGeom prst="rect">
                            <a:avLst/>
                          </a:prstGeom>
                          <a:solidFill>
                            <a:srgbClr val="17365D"/>
                          </a:solidFill>
                          <a:ln w="12700">
                            <a:solidFill>
                              <a:srgbClr val="FFFFFF"/>
                            </a:solidFill>
                            <a:miter lim="800000"/>
                          </a:ln>
                        </wps:spPr>
                        <wps:bodyPr rot="0" vert="horz" wrap="square" lIns="91440" tIns="45720" rIns="91440" bIns="45720" anchor="ctr" anchorCtr="0" upright="1">
                          <a:noAutofit/>
                        </wps:bodyPr>
                      </wps:wsp>
                      <wps:wsp>
                        <wps:cNvPr id="785" name="Rectangle 18"/>
                        <wps:cNvSpPr>
                          <a:spLocks noChangeArrowheads="1"/>
                        </wps:cNvSpPr>
                        <wps:spPr bwMode="auto">
                          <a:xfrm flipV="1">
                            <a:off x="1286" y="1249"/>
                            <a:ext cx="380" cy="407"/>
                          </a:xfrm>
                          <a:prstGeom prst="rect">
                            <a:avLst/>
                          </a:prstGeom>
                          <a:solidFill>
                            <a:srgbClr val="BFBFBF">
                              <a:alpha val="50195"/>
                            </a:srgbClr>
                          </a:solidFill>
                          <a:ln w="12700">
                            <a:solidFill>
                              <a:srgbClr val="FFFFFF"/>
                            </a:solidFill>
                            <a:miter lim="800000"/>
                          </a:ln>
                        </wps:spPr>
                        <wps:bodyPr rot="0" vert="horz" wrap="square" lIns="91440" tIns="45720" rIns="91440" bIns="45720" anchor="ctr" anchorCtr="0" upright="1">
                          <a:noAutofit/>
                        </wps:bodyPr>
                      </wps:wsp>
                    </wpg:wgp>
                  </a:graphicData>
                </a:graphic>
              </wp:anchor>
            </w:drawing>
          </mc:Choice>
          <mc:Fallback>
            <w:pict>
              <v:group id="组 782" o:spid="_x0000_s1026" o:spt="203" style="position:absolute;left:0pt;margin-left:-44.7pt;margin-top:-33.9pt;height:40.4pt;width:38pt;mso-wrap-distance-left:9pt;mso-wrap-distance-right:9pt;z-index:251773952;mso-width-relative:page;mso-height-relative:page;" coordorigin="906,1249" coordsize="760,808" wrapcoords="-426 0 -426 21199 11852 21199 11852 12805 19071 12404 22026 10800 22026 0 -426 0" o:gfxdata="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">
                <o:lock v:ext="edit" aspectratio="f"/>
                <v:rect id="Rectangle 16" o:spid="_x0000_s1026" o:spt="1" style="position:absolute;left:906;top:1650;flip:y;height:407;width:380;v-text-anchor:middle;" fillcolor="#BFBFBF" filled="t" stroked="t" coordsize="21600,21600" o:gfxdata="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WBmI7sAAADc&#10;AAAADwAAAAAAAAABACAAAAAiAAAAZHJzL2Rvd25yZXYueG1sUEsBAhQAFAAAAAgAh07iQDMvBZ47&#10;AAAAOQAAABAAAAAAAAAAAQAgAAAACgEAAGRycy9zaGFwZXhtbC54bWxQSwUGAAAAAAYABgBbAQAA&#10;tAMAAAAA&#10;">
                  <v:fill on="t" opacity="32895f" focussize="0,0"/>
                  <v:stroke weight="1pt" color="#FFFFFF" miterlimit="8" joinstyle="miter"/>
                  <v:imagedata o:title=""/>
                  <o:lock v:ext="edit" aspectratio="f"/>
                </v:rect>
                <v:rect id="Rectangle 17" o:spid="_x0000_s1026" o:spt="1" style="position:absolute;left:906;top:1249;flip:y;height:407;width:380;v-text-anchor:middle;" fillcolor="#17365D" filled="t" stroked="t" coordsize="21600,21600" o:gfxdata="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E4dS/&#10;AAAA3AAAAA8AAAAAAAAAAQAgAAAAIgAAAGRycy9kb3ducmV2LnhtbFBLAQIUABQAAAAIAIdO4kAz&#10;LwWeOwAAADkAAAAQAAAAAAAAAAEAIAAAAA4BAABkcnMvc2hhcGV4bWwueG1sUEsFBgAAAAAGAAYA&#10;WwEAALgDAAAAAA==&#10;">
                  <v:fill on="t" focussize="0,0"/>
                  <v:stroke weight="1pt" color="#FFFFFF" miterlimit="8" joinstyle="miter"/>
                  <v:imagedata o:title=""/>
                  <o:lock v:ext="edit" aspectratio="f"/>
                </v:rect>
                <v:rect id="Rectangle 18" o:spid="_x0000_s1026" o:spt="1" style="position:absolute;left:1286;top:1249;flip:y;height:407;width:380;v-text-anchor:middle;" fillcolor="#BFBFBF" filled="t" stroked="t" coordsize="21600,21600" o:gfxdata="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3FW8y8AAAA&#10;3AAAAA8AAAAAAAAAAQAgAAAAIgAAAGRycy9kb3ducmV2LnhtbFBLAQIUABQAAAAIAIdO4kAzLwWe&#10;OwAAADkAAAAQAAAAAAAAAAEAIAAAAAsBAABkcnMvc2hhcGV4bWwueG1sUEsFBgAAAAAGAAYAWwEA&#10;ALUDAAAAAA==&#10;">
                  <v:fill on="t" opacity="32895f" focussize="0,0"/>
                  <v:stroke weight="1pt" color="#FFFFFF" miterlimit="8" joinstyle="miter"/>
                  <v:imagedata o:title=""/>
                  <o:lock v:ext="edit" aspectratio="f"/>
                </v:rect>
                <w10:wrap type="through"/>
              </v:group>
            </w:pict>
          </mc:Fallback>
        </mc:AlternateContent>
      </w:r>
      <w:r>
        <w:rPr>
          <w:rFonts w:cs="Arial" w:asciiTheme="minorHAnsi" w:hAnsiTheme="minorHAnsi"/>
          <w:b/>
          <w:bCs/>
          <w:sz w:val="28"/>
          <w:szCs w:val="28"/>
          <w:lang w:eastAsia="zh-CN"/>
        </w:rPr>
        <mc:AlternateContent>
          <mc:Choice Requires="wpg">
            <w:drawing>
              <wp:anchor distT="0" distB="0" distL="114300" distR="114300" simplePos="0" relativeHeight="251772928" behindDoc="0" locked="0" layoutInCell="1" allowOverlap="1">
                <wp:simplePos x="0" y="0"/>
                <wp:positionH relativeFrom="column">
                  <wp:posOffset>4028440</wp:posOffset>
                </wp:positionH>
                <wp:positionV relativeFrom="paragraph">
                  <wp:posOffset>4566920</wp:posOffset>
                </wp:positionV>
                <wp:extent cx="1931670" cy="4097020"/>
                <wp:effectExtent l="2540" t="0" r="8890" b="10160"/>
                <wp:wrapThrough wrapText="bothSides">
                  <wp:wrapPolygon>
                    <wp:start x="-107" y="0"/>
                    <wp:lineTo x="-107" y="16274"/>
                    <wp:lineTo x="8088" y="16826"/>
                    <wp:lineTo x="10637" y="16880"/>
                    <wp:lineTo x="10637" y="21550"/>
                    <wp:lineTo x="21707" y="21550"/>
                    <wp:lineTo x="21707" y="5373"/>
                    <wp:lineTo x="11063" y="4821"/>
                    <wp:lineTo x="11063" y="0"/>
                    <wp:lineTo x="-107" y="0"/>
                  </wp:wrapPolygon>
                </wp:wrapThrough>
                <wp:docPr id="775" name="组 775"/>
                <wp:cNvGraphicFramePr/>
                <a:graphic xmlns:a="http://schemas.openxmlformats.org/drawingml/2006/main">
                  <a:graphicData uri="http://schemas.microsoft.com/office/word/2010/wordprocessingGroup">
                    <wpg:wgp>
                      <wpg:cNvGrpSpPr/>
                      <wpg:grpSpPr>
                        <a:xfrm flipH="1">
                          <a:off x="0" y="0"/>
                          <a:ext cx="1931670" cy="4097020"/>
                          <a:chOff x="0" y="0"/>
                          <a:chExt cx="2880" cy="5760"/>
                        </a:xfrm>
                      </wpg:grpSpPr>
                      <wps:wsp>
                        <wps:cNvPr id="776" name="Rectangle 7"/>
                        <wps:cNvSpPr>
                          <a:spLocks noChangeArrowheads="1"/>
                        </wps:cNvSpPr>
                        <wps:spPr bwMode="auto">
                          <a:xfrm>
                            <a:off x="1440" y="2880"/>
                            <a:ext cx="1440" cy="1440"/>
                          </a:xfrm>
                          <a:prstGeom prst="rect">
                            <a:avLst/>
                          </a:prstGeom>
                          <a:solidFill>
                            <a:srgbClr val="95B3D7">
                              <a:alpha val="79999"/>
                            </a:srgbClr>
                          </a:solidFill>
                          <a:ln w="12700">
                            <a:solidFill>
                              <a:srgbClr val="FFFFFF"/>
                            </a:solidFill>
                            <a:miter lim="800000"/>
                          </a:ln>
                        </wps:spPr>
                        <wps:bodyPr rot="0" vert="horz" wrap="square" lIns="91440" tIns="45720" rIns="91440" bIns="45720" anchor="ctr" anchorCtr="0" upright="1">
                          <a:noAutofit/>
                        </wps:bodyPr>
                      </wps:wsp>
                      <wps:wsp>
                        <wps:cNvPr id="777" name="Rectangle 8"/>
                        <wps:cNvSpPr>
                          <a:spLocks noChangeArrowheads="1"/>
                        </wps:cNvSpPr>
                        <wps:spPr bwMode="auto">
                          <a:xfrm>
                            <a:off x="1440" y="144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778" name="Rectangle 9"/>
                        <wps:cNvSpPr>
                          <a:spLocks noChangeArrowheads="1"/>
                        </wps:cNvSpPr>
                        <wps:spPr bwMode="auto">
                          <a:xfrm>
                            <a:off x="0" y="1440"/>
                            <a:ext cx="1440" cy="1440"/>
                          </a:xfrm>
                          <a:prstGeom prst="rect">
                            <a:avLst/>
                          </a:prstGeom>
                          <a:solidFill>
                            <a:srgbClr val="95B3D7">
                              <a:alpha val="79999"/>
                            </a:srgbClr>
                          </a:solidFill>
                          <a:ln w="12700">
                            <a:solidFill>
                              <a:srgbClr val="FFFFFF"/>
                            </a:solidFill>
                            <a:miter lim="800000"/>
                          </a:ln>
                        </wps:spPr>
                        <wps:bodyPr rot="0" vert="horz" wrap="square" lIns="91440" tIns="45720" rIns="91440" bIns="45720" anchor="ctr" anchorCtr="0" upright="1">
                          <a:noAutofit/>
                        </wps:bodyPr>
                      </wps:wsp>
                      <wps:wsp>
                        <wps:cNvPr id="779" name="Rectangle 10"/>
                        <wps:cNvSpPr>
                          <a:spLocks noChangeArrowheads="1"/>
                        </wps:cNvSpPr>
                        <wps:spPr bwMode="auto">
                          <a:xfrm flipH="1">
                            <a:off x="0" y="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780" name="Rectangle 11"/>
                        <wps:cNvSpPr>
                          <a:spLocks noChangeArrowheads="1"/>
                        </wps:cNvSpPr>
                        <wps:spPr bwMode="auto">
                          <a:xfrm>
                            <a:off x="0" y="288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781" name="Rectangle 12"/>
                        <wps:cNvSpPr>
                          <a:spLocks noChangeArrowheads="1"/>
                        </wps:cNvSpPr>
                        <wps:spPr bwMode="auto">
                          <a:xfrm>
                            <a:off x="1440" y="432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g:wgp>
                  </a:graphicData>
                </a:graphic>
              </wp:anchor>
            </w:drawing>
          </mc:Choice>
          <mc:Fallback>
            <w:pict>
              <v:group id="组 775" o:spid="_x0000_s1026" o:spt="203" style="position:absolute;left:0pt;flip:x;margin-left:317.2pt;margin-top:359.6pt;height:322.6pt;width:152.1pt;mso-wrap-distance-left:9pt;mso-wrap-distance-right:9pt;z-index:251772928;mso-width-relative:page;mso-height-relative:page;" coordsize="2880,5760" wrapcoords="-107 0 -107 16274 8088 16826 10637 16880 10637 21550 21707 21550 21707 5373 11063 4821 11063 0 -107 0" o:gfxdata="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">
                <o:lock v:ext="edit" aspectratio="f"/>
                <v:rect id="Rectangle 7" o:spid="_x0000_s1026" o:spt="1" style="position:absolute;left:1440;top:2880;height:1440;width:1440;v-text-anchor:middle;" fillcolor="#95B3D7" filled="t" stroked="t" coordsize="21600,21600" o:gfxdata="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MBzZm/&#10;AAAA3AAAAA8AAAAAAAAAAQAgAAAAIgAAAGRycy9kb3ducmV2LnhtbFBLAQIUABQAAAAIAIdO4kAz&#10;LwWeOwAAADkAAAAQAAAAAAAAAAEAIAAAAA4BAABkcnMvc2hhcGV4bWwueG1sUEsFBgAAAAAGAAYA&#10;WwEAALgDAAAAAA==&#10;">
                  <v:fill on="t" opacity="52428f" focussize="0,0"/>
                  <v:stroke weight="1pt" color="#FFFFFF" miterlimit="8" joinstyle="miter"/>
                  <v:imagedata o:title=""/>
                  <o:lock v:ext="edit" aspectratio="f"/>
                </v:rect>
                <v:rect id="Rectangle 8" o:spid="_x0000_s1026" o:spt="1" style="position:absolute;left:1440;top:1440;height:1440;width:1440;v-text-anchor:middle;" fillcolor="#B8CCE4" filled="t" stroked="t" coordsize="21600,21600" o:gfxdata="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acLLrsAAADc&#10;AAAADwAAAAAAAAABACAAAAAiAAAAZHJzL2Rvd25yZXYueG1sUEsBAhQAFAAAAAgAh07iQDMvBZ47&#10;AAAAOQAAABAAAAAAAAAAAQAgAAAACgEAAGRycy9zaGFwZXhtbC54bWxQSwUGAAAAAAYABgBbAQAA&#10;tAMAAAAA&#10;">
                  <v:fill on="t" opacity="32895f" focussize="0,0"/>
                  <v:stroke weight="1pt" color="#FFFFFF" miterlimit="8" joinstyle="miter"/>
                  <v:imagedata o:title=""/>
                  <o:lock v:ext="edit" aspectratio="f"/>
                </v:rect>
                <v:rect id="Rectangle 9" o:spid="_x0000_s1026" o:spt="1" style="position:absolute;left:0;top:1440;height:1440;width:1440;v-text-anchor:middle;" fillcolor="#95B3D7" filled="t" stroked="t" coordsize="21600,21600" o:gfxdata="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0vxwugAAANwA&#10;AAAPAAAAAAAAAAEAIAAAACIAAABkcnMvZG93bnJldi54bWxQSwECFAAUAAAACACHTuJAMy8FnjsA&#10;AAA5AAAAEAAAAAAAAAABACAAAAAJAQAAZHJzL3NoYXBleG1sLnhtbFBLBQYAAAAABgAGAFsBAACz&#10;AwAAAAA=&#10;">
                  <v:fill on="t" opacity="52428f" focussize="0,0"/>
                  <v:stroke weight="1pt" color="#FFFFFF" miterlimit="8" joinstyle="miter"/>
                  <v:imagedata o:title=""/>
                  <o:lock v:ext="edit" aspectratio="f"/>
                </v:rect>
                <v:rect id="Rectangle 10" o:spid="_x0000_s1026" o:spt="1" style="position:absolute;left:0;top:0;flip:x;height:1440;width:1440;v-text-anchor:middle;" fillcolor="#B8CCE4" filled="t" stroked="t" coordsize="21600,21600" o:gfxdata="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K2KVL4A&#10;AADcAAAADwAAAAAAAAABACAAAAAiAAAAZHJzL2Rvd25yZXYueG1sUEsBAhQAFAAAAAgAh07iQDMv&#10;BZ47AAAAOQAAABAAAAAAAAAAAQAgAAAADQEAAGRycy9zaGFwZXhtbC54bWxQSwUGAAAAAAYABgBb&#10;AQAAtwMAAAAA&#10;">
                  <v:fill on="t" opacity="32895f" focussize="0,0"/>
                  <v:stroke weight="1pt" color="#FFFFFF" miterlimit="8" joinstyle="miter"/>
                  <v:imagedata o:title=""/>
                  <o:lock v:ext="edit" aspectratio="f"/>
                </v:rect>
                <v:rect id="Rectangle 11" o:spid="_x0000_s1026" o:spt="1" style="position:absolute;left:0;top:2880;height:1440;width:1440;v-text-anchor:middle;" fillcolor="#B8CCE4" filled="t" stroked="t" coordsize="21600,21600" o:gfxdata="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7m+N9ugAAANwA&#10;AAAPAAAAAAAAAAEAIAAAACIAAABkcnMvZG93bnJldi54bWxQSwECFAAUAAAACACHTuJAMy8FnjsA&#10;AAA5AAAAEAAAAAAAAAABACAAAAAJAQAAZHJzL3NoYXBleG1sLnhtbFBLBQYAAAAABgAGAFsBAACz&#10;AwAAAAA=&#10;">
                  <v:fill on="t" opacity="32895f" focussize="0,0"/>
                  <v:stroke weight="1pt" color="#FFFFFF" miterlimit="8" joinstyle="miter"/>
                  <v:imagedata o:title=""/>
                  <o:lock v:ext="edit" aspectratio="f"/>
                </v:rect>
                <v:rect id="Rectangle 12" o:spid="_x0000_s1026" o:spt="1" style="position:absolute;left:1440;top:4320;height:1440;width:1440;v-text-anchor:middle;" fillcolor="#B8CCE4" filled="t" stroked="t" coordsize="21600,21600" o:gfxdata="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NdG5rsAAADc&#10;AAAADwAAAAAAAAABACAAAAAiAAAAZHJzL2Rvd25yZXYueG1sUEsBAhQAFAAAAAgAh07iQDMvBZ47&#10;AAAAOQAAABAAAAAAAAAAAQAgAAAACgEAAGRycy9zaGFwZXhtbC54bWxQSwUGAAAAAAYABgBbAQAA&#10;tAMAAAAA&#10;">
                  <v:fill on="t" opacity="32895f" focussize="0,0"/>
                  <v:stroke weight="1pt" color="#FFFFFF" miterlimit="8" joinstyle="miter"/>
                  <v:imagedata o:title=""/>
                  <o:lock v:ext="edit" aspectratio="f"/>
                </v:rect>
                <w10:wrap type="through"/>
              </v:group>
            </w:pict>
          </mc:Fallback>
        </mc:AlternateContent>
      </w:r>
      <w:r>
        <w:rPr>
          <w:rFonts w:cs="Arial" w:asciiTheme="minorHAnsi" w:hAnsiTheme="minorHAnsi"/>
          <w:b/>
          <w:bCs/>
          <w:sz w:val="28"/>
          <w:szCs w:val="28"/>
          <w:lang w:eastAsia="zh-CN"/>
        </w:rPr>
        <mc:AlternateContent>
          <mc:Choice Requires="wps">
            <w:drawing>
              <wp:anchor distT="0" distB="0" distL="114300" distR="114300" simplePos="0" relativeHeight="251771904" behindDoc="0" locked="0" layoutInCell="1" allowOverlap="1">
                <wp:simplePos x="0" y="0"/>
                <wp:positionH relativeFrom="column">
                  <wp:posOffset>-1143000</wp:posOffset>
                </wp:positionH>
                <wp:positionV relativeFrom="paragraph">
                  <wp:posOffset>-914400</wp:posOffset>
                </wp:positionV>
                <wp:extent cx="7683500" cy="10711180"/>
                <wp:effectExtent l="0" t="0" r="38100" b="33020"/>
                <wp:wrapThrough wrapText="bothSides">
                  <wp:wrapPolygon>
                    <wp:start x="0" y="0"/>
                    <wp:lineTo x="0" y="21615"/>
                    <wp:lineTo x="21636" y="21615"/>
                    <wp:lineTo x="21636" y="0"/>
                    <wp:lineTo x="0" y="0"/>
                  </wp:wrapPolygon>
                </wp:wrapThrough>
                <wp:docPr id="774" name="矩形 774" descr="Zig zag"/>
                <wp:cNvGraphicFramePr/>
                <a:graphic xmlns:a="http://schemas.openxmlformats.org/drawingml/2006/main">
                  <a:graphicData uri="http://schemas.microsoft.com/office/word/2010/wordprocessingShape">
                    <wps:wsp>
                      <wps:cNvSpPr>
                        <a:spLocks noChangeArrowheads="1"/>
                      </wps:cNvSpPr>
                      <wps:spPr bwMode="auto">
                        <a:xfrm>
                          <a:off x="0" y="0"/>
                          <a:ext cx="7683500" cy="10711180"/>
                        </a:xfrm>
                        <a:prstGeom prst="rect">
                          <a:avLst/>
                        </a:prstGeom>
                        <a:solidFill>
                          <a:srgbClr val="F2F2F2"/>
                        </a:solidFill>
                        <a:ln w="12700">
                          <a:solidFill>
                            <a:srgbClr val="FFFFFF"/>
                          </a:solidFill>
                          <a:miter lim="800000"/>
                        </a:ln>
                      </wps:spPr>
                      <wps:txbx>
                        <w:txbxContent>
                          <w:p>
                            <w:pPr>
                              <w:ind w:firstLine="849" w:firstLineChars="386"/>
                              <w:rPr>
                                <w:lang w:eastAsia="zh-CN"/>
                              </w:rPr>
                            </w:pPr>
                          </w:p>
                        </w:txbxContent>
                      </wps:txbx>
                      <wps:bodyPr rot="0" vert="horz" wrap="square" lIns="91440" tIns="45720" rIns="91440" bIns="45720" anchor="ctr" anchorCtr="0" upright="1">
                        <a:noAutofit/>
                      </wps:bodyPr>
                    </wps:wsp>
                  </a:graphicData>
                </a:graphic>
              </wp:anchor>
            </w:drawing>
          </mc:Choice>
          <mc:Fallback>
            <w:pict>
              <v:rect id="_x0000_s1026" o:spid="_x0000_s1026" o:spt="1" alt="Zig zag" style="position:absolute;left:0pt;margin-left:-90pt;margin-top:-72pt;height:843.4pt;width:605pt;mso-wrap-distance-left:9pt;mso-wrap-distance-right:9pt;z-index:251771904;v-text-anchor:middle;mso-width-relative:page;mso-height-relative:page;" fillcolor="#F2F2F2" filled="t" stroked="t" coordsize="21600,21600" wrapcoords="0 0 0 21615 21636 21615 21636 0 0 0" o:gfxdata="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WmkJ5tgAAAAPAQAADwAAAAAAAAABACAAAAAiAAAAZHJzL2Rvd25yZXYueG1sUEsB&#10;AhQAFAAAAAgAh07iQLZ95KkuAgAARQQAAA4AAAAAAAAAAQAgAAAAJwEAAGRycy9lMm9Eb2MueG1s&#10;UEsFBgAAAAAGAAYAWQEAAMcFAAAAAA==&#10;">
                <v:fill on="t" focussize="0,0"/>
                <v:stroke weight="1pt" color="#FFFFFF" miterlimit="8" joinstyle="miter"/>
                <v:imagedata o:title=""/>
                <o:lock v:ext="edit" aspectratio="f"/>
                <v:textbox>
                  <w:txbxContent>
                    <w:p>
                      <w:pPr>
                        <w:ind w:firstLine="849" w:firstLineChars="386"/>
                        <w:rPr>
                          <w:lang w:eastAsia="zh-CN"/>
                        </w:rPr>
                      </w:pPr>
                    </w:p>
                  </w:txbxContent>
                </v:textbox>
                <w10:wrap type="through"/>
              </v:rect>
            </w:pict>
          </mc:Fallback>
        </mc:AlternateContent>
      </w:r>
      <w:r>
        <w:rPr>
          <w:rFonts w:cs="Arial" w:asciiTheme="minorHAnsi" w:hAnsiTheme="minorHAnsi"/>
          <w:b/>
          <w:bCs/>
          <w:sz w:val="28"/>
          <w:szCs w:val="28"/>
          <w:lang w:eastAsia="zh-CN"/>
        </w:rPr>
        <mc:AlternateContent>
          <mc:Choice Requires="wpg">
            <w:drawing>
              <wp:anchor distT="0" distB="0" distL="114300" distR="114300" simplePos="0" relativeHeight="251685888" behindDoc="0" locked="0" layoutInCell="1" allowOverlap="1">
                <wp:simplePos x="0" y="0"/>
                <wp:positionH relativeFrom="column">
                  <wp:posOffset>4028440</wp:posOffset>
                </wp:positionH>
                <wp:positionV relativeFrom="paragraph">
                  <wp:posOffset>4566920</wp:posOffset>
                </wp:positionV>
                <wp:extent cx="1931670" cy="4097020"/>
                <wp:effectExtent l="2540" t="0" r="8890" b="0"/>
                <wp:wrapNone/>
                <wp:docPr id="41" name="组合 728"/>
                <wp:cNvGraphicFramePr/>
                <a:graphic xmlns:a="http://schemas.openxmlformats.org/drawingml/2006/main">
                  <a:graphicData uri="http://schemas.microsoft.com/office/word/2010/wordprocessingGroup">
                    <wpg:wgp>
                      <wpg:cNvGrpSpPr/>
                      <wpg:grpSpPr>
                        <a:xfrm flipH="1">
                          <a:off x="0" y="0"/>
                          <a:ext cx="1931670" cy="4097020"/>
                          <a:chOff x="0" y="0"/>
                          <a:chExt cx="2880" cy="5760203"/>
                        </a:xfrm>
                      </wpg:grpSpPr>
                      <wps:wsp>
                        <wps:cNvPr id="42" name="Rectangle 7"/>
                        <wps:cNvSpPr>
                          <a:spLocks noChangeArrowheads="1"/>
                        </wps:cNvSpPr>
                        <wps:spPr bwMode="auto">
                          <a:xfrm>
                            <a:off x="1440" y="2880"/>
                            <a:ext cx="1440" cy="1440"/>
                          </a:xfrm>
                          <a:prstGeom prst="rect">
                            <a:avLst/>
                          </a:prstGeom>
                          <a:solidFill>
                            <a:srgbClr val="95B3D7">
                              <a:alpha val="79999"/>
                            </a:srgbClr>
                          </a:solidFill>
                          <a:ln w="12700">
                            <a:solidFill>
                              <a:srgbClr val="FFFFFF"/>
                            </a:solidFill>
                            <a:miter lim="800000"/>
                          </a:ln>
                        </wps:spPr>
                        <wps:bodyPr rot="0" vert="horz" wrap="square" lIns="91440" tIns="45720" rIns="91440" bIns="45720" anchor="ctr" anchorCtr="0" upright="1">
                          <a:noAutofit/>
                        </wps:bodyPr>
                      </wps:wsp>
                      <wps:wsp>
                        <wps:cNvPr id="43" name="Rectangle 8"/>
                        <wps:cNvSpPr>
                          <a:spLocks noChangeArrowheads="1"/>
                        </wps:cNvSpPr>
                        <wps:spPr bwMode="auto">
                          <a:xfrm>
                            <a:off x="1440" y="144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44" name="Rectangle 9"/>
                        <wps:cNvSpPr>
                          <a:spLocks noChangeArrowheads="1"/>
                        </wps:cNvSpPr>
                        <wps:spPr bwMode="auto">
                          <a:xfrm>
                            <a:off x="0" y="1440"/>
                            <a:ext cx="1440" cy="1440"/>
                          </a:xfrm>
                          <a:prstGeom prst="rect">
                            <a:avLst/>
                          </a:prstGeom>
                          <a:solidFill>
                            <a:srgbClr val="95B3D7">
                              <a:alpha val="79999"/>
                            </a:srgbClr>
                          </a:solidFill>
                          <a:ln w="12700">
                            <a:solidFill>
                              <a:srgbClr val="FFFFFF"/>
                            </a:solidFill>
                            <a:miter lim="800000"/>
                          </a:ln>
                        </wps:spPr>
                        <wps:bodyPr rot="0" vert="horz" wrap="square" lIns="91440" tIns="45720" rIns="91440" bIns="45720" anchor="ctr" anchorCtr="0" upright="1">
                          <a:noAutofit/>
                        </wps:bodyPr>
                      </wps:wsp>
                      <wps:wsp>
                        <wps:cNvPr id="45" name="Rectangle 10"/>
                        <wps:cNvSpPr>
                          <a:spLocks noChangeArrowheads="1"/>
                        </wps:cNvSpPr>
                        <wps:spPr bwMode="auto">
                          <a:xfrm flipH="1">
                            <a:off x="0" y="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46" name="Rectangle 11"/>
                        <wps:cNvSpPr>
                          <a:spLocks noChangeArrowheads="1"/>
                        </wps:cNvSpPr>
                        <wps:spPr bwMode="auto">
                          <a:xfrm>
                            <a:off x="0" y="288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s:wsp>
                        <wps:cNvPr id="47" name="Rectangle 12"/>
                        <wps:cNvSpPr>
                          <a:spLocks noChangeArrowheads="1"/>
                        </wps:cNvSpPr>
                        <wps:spPr bwMode="auto">
                          <a:xfrm>
                            <a:off x="1440" y="4320"/>
                            <a:ext cx="1440" cy="1440"/>
                          </a:xfrm>
                          <a:prstGeom prst="rect">
                            <a:avLst/>
                          </a:prstGeom>
                          <a:solidFill>
                            <a:srgbClr val="B8CCE4">
                              <a:alpha val="50195"/>
                            </a:srgbClr>
                          </a:solidFill>
                          <a:ln w="12700">
                            <a:solidFill>
                              <a:srgbClr val="FFFFFF"/>
                            </a:solidFill>
                            <a:miter lim="800000"/>
                          </a:ln>
                        </wps:spPr>
                        <wps:bodyPr rot="0" vert="horz" wrap="square" lIns="91440" tIns="45720" rIns="91440" bIns="45720" anchor="ctr" anchorCtr="0" upright="1">
                          <a:noAutofit/>
                        </wps:bodyPr>
                      </wps:wsp>
                    </wpg:wgp>
                  </a:graphicData>
                </a:graphic>
              </wp:anchor>
            </w:drawing>
          </mc:Choice>
          <mc:Fallback>
            <w:pict>
              <v:group id="组合 728" o:spid="_x0000_s1026" o:spt="203" style="position:absolute;left:0pt;flip:x;margin-left:317.2pt;margin-top:359.6pt;height:322.6pt;width:152.1pt;z-index:251685888;mso-width-relative:page;mso-height-relative:page;" coordsize="2880,5760203" o:gfxdata="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">
                <o:lock v:ext="edit" aspectratio="f"/>
                <v:rect id="Rectangle 7" o:spid="_x0000_s1026" o:spt="1" style="position:absolute;left:1440;top:2880;height:1440;width:1440;v-text-anchor:middle;" fillcolor="#95B3D7" filled="t" stroked="t" coordsize="21600,21600" o:gfxdata="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rgOr4A&#10;AADbAAAADwAAAAAAAAABACAAAAAiAAAAZHJzL2Rvd25yZXYueG1sUEsBAhQAFAAAAAgAh07iQDMv&#10;BZ47AAAAOQAAABAAAAAAAAAAAQAgAAAADQEAAGRycy9zaGFwZXhtbC54bWxQSwUGAAAAAAYABgBb&#10;AQAAtwMAAAAA&#10;">
                  <v:fill on="t" opacity="52428f" focussize="0,0"/>
                  <v:stroke weight="1pt" color="#FFFFFF" miterlimit="8" joinstyle="miter"/>
                  <v:imagedata o:title=""/>
                  <o:lock v:ext="edit" aspectratio="f"/>
                </v:rect>
                <v:rect id="Rectangle 8" o:spid="_x0000_s1026" o:spt="1" style="position:absolute;left:1440;top:1440;height:1440;width:1440;v-text-anchor:middle;" fillcolor="#B8CCE4" filled="t" stroked="t" coordsize="21600,21600" o:gfxdata="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kwMRu8AAAA&#10;2wAAAA8AAAAAAAAAAQAgAAAAIgAAAGRycy9kb3ducmV2LnhtbFBLAQIUABQAAAAIAIdO4kAzLwWe&#10;OwAAADkAAAAQAAAAAAAAAAEAIAAAAAsBAABkcnMvc2hhcGV4bWwueG1sUEsFBgAAAAAGAAYAWwEA&#10;ALUDAAAAAA==&#10;">
                  <v:fill on="t" opacity="32895f" focussize="0,0"/>
                  <v:stroke weight="1pt" color="#FFFFFF" miterlimit="8" joinstyle="miter"/>
                  <v:imagedata o:title=""/>
                  <o:lock v:ext="edit" aspectratio="f"/>
                </v:rect>
                <v:rect id="Rectangle 9" o:spid="_x0000_s1026" o:spt="1" style="position:absolute;left:0;top:1440;height:1440;width:1440;v-text-anchor:middle;" fillcolor="#95B3D7" filled="t" stroked="t" coordsize="21600,21600" o:gfxdata="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L93VvQAA&#10;ANsAAAAPAAAAAAAAAAEAIAAAACIAAABkcnMvZG93bnJldi54bWxQSwECFAAUAAAACACHTuJAMy8F&#10;njsAAAA5AAAAEAAAAAAAAAABACAAAAAMAQAAZHJzL3NoYXBleG1sLnhtbFBLBQYAAAAABgAGAFsB&#10;AAC2AwAAAAA=&#10;">
                  <v:fill on="t" opacity="52428f" focussize="0,0"/>
                  <v:stroke weight="1pt" color="#FFFFFF" miterlimit="8" joinstyle="miter"/>
                  <v:imagedata o:title=""/>
                  <o:lock v:ext="edit" aspectratio="f"/>
                </v:rect>
                <v:rect id="Rectangle 10" o:spid="_x0000_s1026" o:spt="1" style="position:absolute;left:0;top:0;flip:x;height:1440;width:1440;v-text-anchor:middle;" fillcolor="#B8CCE4" filled="t" stroked="t" coordsize="21600,21600" o:gfxdata="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MypNvQAA&#10;ANsAAAAPAAAAAAAAAAEAIAAAACIAAABkcnMvZG93bnJldi54bWxQSwECFAAUAAAACACHTuJAMy8F&#10;njsAAAA5AAAAEAAAAAAAAAABACAAAAAMAQAAZHJzL3NoYXBleG1sLnhtbFBLBQYAAAAABgAGAFsB&#10;AAC2AwAAAAA=&#10;">
                  <v:fill on="t" opacity="32895f" focussize="0,0"/>
                  <v:stroke weight="1pt" color="#FFFFFF" miterlimit="8" joinstyle="miter"/>
                  <v:imagedata o:title=""/>
                  <o:lock v:ext="edit" aspectratio="f"/>
                </v:rect>
                <v:rect id="Rectangle 11" o:spid="_x0000_s1026" o:spt="1" style="position:absolute;left:0;top:2880;height:1440;width:1440;v-text-anchor:middle;" fillcolor="#B8CCE4" filled="t" stroked="t" coordsize="21600,21600" o:gfxdata="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UeSg7sAAADb&#10;AAAADwAAAAAAAAABACAAAAAiAAAAZHJzL2Rvd25yZXYueG1sUEsBAhQAFAAAAAgAh07iQDMvBZ47&#10;AAAAOQAAABAAAAAAAAAAAQAgAAAACgEAAGRycy9zaGFwZXhtbC54bWxQSwUGAAAAAAYABgBbAQAA&#10;tAMAAAAA&#10;">
                  <v:fill on="t" opacity="32895f" focussize="0,0"/>
                  <v:stroke weight="1pt" color="#FFFFFF" miterlimit="8" joinstyle="miter"/>
                  <v:imagedata o:title=""/>
                  <o:lock v:ext="edit" aspectratio="f"/>
                </v:rect>
                <v:rect id="Rectangle 12" o:spid="_x0000_s1026" o:spt="1" style="position:absolute;left:1440;top:4320;height:1440;width:1440;v-text-anchor:middle;" fillcolor="#B8CCE4" filled="t" stroked="t" coordsize="21600,21600" o:gfxdata="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gs3GLsAAADb&#10;AAAADwAAAAAAAAABACAAAAAiAAAAZHJzL2Rvd25yZXYueG1sUEsBAhQAFAAAAAgAh07iQDMvBZ47&#10;AAAAOQAAABAAAAAAAAAAAQAgAAAACgEAAGRycy9zaGFwZXhtbC54bWxQSwUGAAAAAAYABgBbAQAA&#10;tAMAAAAA&#10;">
                  <v:fill on="t" opacity="32895f" focussize="0,0"/>
                  <v:stroke weight="1pt" color="#FFFFFF" miterlimit="8" joinstyle="miter"/>
                  <v:imagedata o:title=""/>
                  <o:lock v:ext="edit" aspectratio="f"/>
                </v:rect>
              </v:group>
            </w:pict>
          </mc:Fallback>
        </mc:AlternateContent>
      </w:r>
      <w:r>
        <w:rPr>
          <w:rFonts w:cs="Arial" w:asciiTheme="minorHAnsi" w:hAnsiTheme="minorHAnsi"/>
          <w:b/>
          <w:bCs/>
          <w:sz w:val="28"/>
          <w:szCs w:val="28"/>
          <w:lang w:eastAsia="zh-CN"/>
        </w:rPr>
        <mc:AlternateContent>
          <mc:Choice Requires="wpg">
            <w:drawing>
              <wp:anchor distT="0" distB="0" distL="114300" distR="114300" simplePos="0" relativeHeight="251686912" behindDoc="0" locked="0" layoutInCell="1" allowOverlap="1">
                <wp:simplePos x="0" y="0"/>
                <wp:positionH relativeFrom="column">
                  <wp:posOffset>-567690</wp:posOffset>
                </wp:positionH>
                <wp:positionV relativeFrom="paragraph">
                  <wp:posOffset>-430530</wp:posOffset>
                </wp:positionV>
                <wp:extent cx="482600" cy="513080"/>
                <wp:effectExtent l="3810" t="1270" r="8890" b="0"/>
                <wp:wrapNone/>
                <wp:docPr id="32" name="组合 735"/>
                <wp:cNvGraphicFramePr/>
                <a:graphic xmlns:a="http://schemas.openxmlformats.org/drawingml/2006/main">
                  <a:graphicData uri="http://schemas.microsoft.com/office/word/2010/wordprocessingGroup">
                    <wpg:wgp>
                      <wpg:cNvGrpSpPr/>
                      <wpg:grpSpPr>
                        <a:xfrm>
                          <a:off x="0" y="0"/>
                          <a:ext cx="482600" cy="513080"/>
                          <a:chOff x="906" y="1249"/>
                          <a:chExt cx="760" cy="808203"/>
                        </a:xfrm>
                      </wpg:grpSpPr>
                      <wps:wsp>
                        <wps:cNvPr id="33" name="Rectangle 16"/>
                        <wps:cNvSpPr>
                          <a:spLocks noChangeArrowheads="1"/>
                        </wps:cNvSpPr>
                        <wps:spPr bwMode="auto">
                          <a:xfrm flipV="1">
                            <a:off x="906" y="1650"/>
                            <a:ext cx="380" cy="407"/>
                          </a:xfrm>
                          <a:prstGeom prst="rect">
                            <a:avLst/>
                          </a:prstGeom>
                          <a:solidFill>
                            <a:srgbClr val="BFBFBF">
                              <a:alpha val="50195"/>
                            </a:srgbClr>
                          </a:solidFill>
                          <a:ln w="12700">
                            <a:solidFill>
                              <a:srgbClr val="FFFFFF"/>
                            </a:solidFill>
                            <a:miter lim="800000"/>
                          </a:ln>
                        </wps:spPr>
                        <wps:bodyPr rot="0" vert="horz" wrap="square" lIns="91440" tIns="45720" rIns="91440" bIns="45720" anchor="ctr" anchorCtr="0" upright="1">
                          <a:noAutofit/>
                        </wps:bodyPr>
                      </wps:wsp>
                      <wps:wsp>
                        <wps:cNvPr id="35" name="Rectangle 17"/>
                        <wps:cNvSpPr>
                          <a:spLocks noChangeArrowheads="1"/>
                        </wps:cNvSpPr>
                        <wps:spPr bwMode="auto">
                          <a:xfrm flipV="1">
                            <a:off x="906" y="1249"/>
                            <a:ext cx="380" cy="407"/>
                          </a:xfrm>
                          <a:prstGeom prst="rect">
                            <a:avLst/>
                          </a:prstGeom>
                          <a:solidFill>
                            <a:srgbClr val="17365D"/>
                          </a:solidFill>
                          <a:ln w="12700">
                            <a:solidFill>
                              <a:srgbClr val="FFFFFF"/>
                            </a:solidFill>
                            <a:miter lim="800000"/>
                          </a:ln>
                        </wps:spPr>
                        <wps:bodyPr rot="0" vert="horz" wrap="square" lIns="91440" tIns="45720" rIns="91440" bIns="45720" anchor="ctr" anchorCtr="0" upright="1">
                          <a:noAutofit/>
                        </wps:bodyPr>
                      </wps:wsp>
                      <wps:wsp>
                        <wps:cNvPr id="37" name="Rectangle 18"/>
                        <wps:cNvSpPr>
                          <a:spLocks noChangeArrowheads="1"/>
                        </wps:cNvSpPr>
                        <wps:spPr bwMode="auto">
                          <a:xfrm flipV="1">
                            <a:off x="1286" y="1249"/>
                            <a:ext cx="380" cy="407"/>
                          </a:xfrm>
                          <a:prstGeom prst="rect">
                            <a:avLst/>
                          </a:prstGeom>
                          <a:solidFill>
                            <a:srgbClr val="BFBFBF">
                              <a:alpha val="50195"/>
                            </a:srgbClr>
                          </a:solidFill>
                          <a:ln w="12700">
                            <a:solidFill>
                              <a:srgbClr val="FFFFFF"/>
                            </a:solidFill>
                            <a:miter lim="800000"/>
                          </a:ln>
                        </wps:spPr>
                        <wps:bodyPr rot="0" vert="horz" wrap="square" lIns="91440" tIns="45720" rIns="91440" bIns="45720" anchor="ctr" anchorCtr="0" upright="1">
                          <a:noAutofit/>
                        </wps:bodyPr>
                      </wps:wsp>
                    </wpg:wgp>
                  </a:graphicData>
                </a:graphic>
              </wp:anchor>
            </w:drawing>
          </mc:Choice>
          <mc:Fallback>
            <w:pict>
              <v:group id="组合 735" o:spid="_x0000_s1026" o:spt="203" style="position:absolute;left:0pt;margin-left:-44.7pt;margin-top:-33.9pt;height:40.4pt;width:38pt;z-index:251686912;mso-width-relative:page;mso-height-relative:page;" coordorigin="906,1249" coordsize="760,808203" o:gfxdata="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">
                <o:lock v:ext="edit" aspectratio="f"/>
                <v:rect id="Rectangle 16" o:spid="_x0000_s1026" o:spt="1" style="position:absolute;left:906;top:1650;flip:y;height:407;width:380;v-text-anchor:middle;" fillcolor="#BFBFBF" filled="t" stroked="t" coordsize="21600,21600" o:gfxdata="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jYoqS8AAAA&#10;2wAAAA8AAAAAAAAAAQAgAAAAIgAAAGRycy9kb3ducmV2LnhtbFBLAQIUABQAAAAIAIdO4kAzLwWe&#10;OwAAADkAAAAQAAAAAAAAAAEAIAAAAAsBAABkcnMvc2hhcGV4bWwueG1sUEsFBgAAAAAGAAYAWwEA&#10;ALUDAAAAAA==&#10;">
                  <v:fill on="t" opacity="32895f" focussize="0,0"/>
                  <v:stroke weight="1pt" color="#FFFFFF" miterlimit="8" joinstyle="miter"/>
                  <v:imagedata o:title=""/>
                  <o:lock v:ext="edit" aspectratio="f"/>
                </v:rect>
                <v:rect id="Rectangle 17" o:spid="_x0000_s1026" o:spt="1" style="position:absolute;left:906;top:1249;flip:y;height:407;width:380;v-text-anchor:middle;" fillcolor="#17365D" filled="t" stroked="t" coordsize="21600,21600" o:gfxdata="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3iXh74A&#10;AADbAAAADwAAAAAAAAABACAAAAAiAAAAZHJzL2Rvd25yZXYueG1sUEsBAhQAFAAAAAgAh07iQDMv&#10;BZ47AAAAOQAAABAAAAAAAAAAAQAgAAAADQEAAGRycy9zaGFwZXhtbC54bWxQSwUGAAAAAAYABgBb&#10;AQAAtwMAAAAA&#10;">
                  <v:fill on="t" focussize="0,0"/>
                  <v:stroke weight="1pt" color="#FFFFFF" miterlimit="8" joinstyle="miter"/>
                  <v:imagedata o:title=""/>
                  <o:lock v:ext="edit" aspectratio="f"/>
                </v:rect>
                <v:rect id="Rectangle 18" o:spid="_x0000_s1026" o:spt="1" style="position:absolute;left:1286;top:1249;flip:y;height:407;width:380;v-text-anchor:middle;" fillcolor="#BFBFBF" filled="t" stroked="t" coordsize="21600,21600" o:gfxdata="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jpKe8AAAA&#10;2wAAAA8AAAAAAAAAAQAgAAAAIgAAAGRycy9kb3ducmV2LnhtbFBLAQIUABQAAAAIAIdO4kAzLwWe&#10;OwAAADkAAAAQAAAAAAAAAAEAIAAAAAsBAABkcnMvc2hhcGV4bWwueG1sUEsFBgAAAAAGAAYAWwEA&#10;ALUDAAAAAA==&#10;">
                  <v:fill on="t" opacity="32895f" focussize="0,0"/>
                  <v:stroke weight="1pt" color="#FFFFFF" miterlimit="8" joinstyle="miter"/>
                  <v:imagedata o:title=""/>
                  <o:lock v:ext="edit" aspectratio="f"/>
                </v:rect>
              </v:group>
            </w:pict>
          </mc:Fallback>
        </mc:AlternateContent>
      </w:r>
      <w:r>
        <w:rPr>
          <w:rFonts w:cs="Arial" w:asciiTheme="minorHAnsi" w:hAnsiTheme="minorHAnsi"/>
          <w:b/>
          <w:bCs/>
          <w:sz w:val="28"/>
          <w:szCs w:val="28"/>
          <w:lang w:eastAsia="zh-CN"/>
        </w:rPr>
        <w:t>，</w:t>
      </w:r>
    </w:p>
    <w:sectPr>
      <w:footerReference r:id="rId6" w:type="first"/>
      <w:headerReference r:id="rId3" w:type="default"/>
      <w:footerReference r:id="rId5" w:type="default"/>
      <w:headerReference r:id="rId4" w:type="even"/>
      <w:pgSz w:w="11906" w:h="16838"/>
      <w:pgMar w:top="1440" w:right="1800" w:bottom="1440" w:left="1800" w:header="850" w:footer="0"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微软雅黑">
    <w:panose1 w:val="020B0503020204020204"/>
    <w:charset w:val="50"/>
    <w:family w:val="auto"/>
    <w:pitch w:val="default"/>
    <w:sig w:usb0="80000287" w:usb1="2ACF3C50" w:usb2="00000016" w:usb3="00000000" w:csb0="0004001F" w:csb1="00000000"/>
  </w:font>
  <w:font w:name="Verdana">
    <w:panose1 w:val="020B0604030504040204"/>
    <w:charset w:val="00"/>
    <w:family w:val="auto"/>
    <w:pitch w:val="default"/>
    <w:sig w:usb0="A00006FF" w:usb1="4000205B" w:usb2="00000010" w:usb3="00000000" w:csb0="2000019F" w:csb1="00000000"/>
  </w:font>
  <w:font w:name="DFKai-SB">
    <w:altName w:val="Microsoft JhengHei Light"/>
    <w:panose1 w:val="03000509000000000000"/>
    <w:charset w:val="88"/>
    <w:family w:val="script"/>
    <w:pitch w:val="default"/>
    <w:sig w:usb0="00000000" w:usb1="00000000" w:usb2="00000016" w:usb3="00000000" w:csb0="00100001" w:csb1="0000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auto"/>
    <w:pitch w:val="default"/>
    <w:sig w:usb0="00000000" w:usb1="00000000" w:usb2="0000003F" w:usb3="00000000" w:csb0="603F01FF" w:csb1="FFFF0000"/>
  </w:font>
  <w:font w:name="Microsoft JhengHei Light">
    <w:panose1 w:val="020B0304030504040204"/>
    <w:charset w:val="88"/>
    <w:family w:val="auto"/>
    <w:pitch w:val="default"/>
    <w:sig w:usb0="8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left" w:pos="5190"/>
        <w:tab w:val="clear" w:pos="4153"/>
      </w:tabs>
      <w:rPr>
        <w:rFonts w:asciiTheme="minorHAnsi" w:hAnsiTheme="minorHAnsi"/>
        <w:sz w:val="22"/>
        <w:szCs w:val="22"/>
      </w:rPr>
    </w:pPr>
    <w:r>
      <w:rPr>
        <w:sz w:val="22"/>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1"/>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e54oUAgAAEwQAAA4AAABkcnMvZTJvRG9jLnhtbK1TTY7TMBTeI3EH&#10;y3uatBW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nr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N7nihQCAAATBAAADgAAAAAAAAAB&#10;ACAAAAAfAQAAZHJzL2Uyb0RvYy54bWxQSwUGAAAAAAYABgBZAQAApQUAAAAA&#10;">
              <v:fill on="f" focussize="0,0"/>
              <v:stroke on="f" weight="0.5pt"/>
              <v:imagedata o:title=""/>
              <o:lock v:ext="edit" aspectratio="f"/>
              <v:textbox inset="0mm,0mm,0mm,0mm" style="mso-fit-shape-to-text:t;">
                <w:txbxContent>
                  <w:p>
                    <w:pPr>
                      <w:pStyle w:val="21"/>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cs="Arial" w:asciiTheme="minorHAnsi" w:hAnsiTheme="minorHAnsi"/>
        <w:spacing w:val="10"/>
        <w:sz w:val="22"/>
        <w:szCs w:val="22"/>
        <w:lang w:eastAsia="zh-CN"/>
      </w:rPr>
      <w:t>eBOX-3</w:t>
    </w:r>
    <w:r>
      <w:rPr>
        <w:rFonts w:hint="eastAsia" w:cs="Arial" w:asciiTheme="minorHAnsi" w:hAnsiTheme="minorHAnsi"/>
        <w:spacing w:val="10"/>
        <w:sz w:val="22"/>
        <w:szCs w:val="22"/>
        <w:lang w:val="en-US" w:eastAsia="zh-CN"/>
      </w:rPr>
      <w:t>310</w:t>
    </w:r>
    <w:r>
      <w:rPr>
        <w:rFonts w:cs="Arial" w:asciiTheme="minorHAnsi" w:hAnsiTheme="minorHAnsi"/>
        <w:spacing w:val="10"/>
        <w:sz w:val="22"/>
        <w:szCs w:val="22"/>
      </w:rPr>
      <w:t xml:space="preserve"> User Manua</w:t>
    </w:r>
    <w:r>
      <w:rPr>
        <w:rFonts w:cs="Arial" w:asciiTheme="minorHAnsi" w:hAnsiTheme="minorHAnsi"/>
        <w:spacing w:val="4"/>
        <w:sz w:val="22"/>
        <w:szCs w:val="22"/>
      </w:rPr>
      <w:t>l</w:t>
    </w:r>
    <w:r>
      <w:rPr>
        <w:rFonts w:asciiTheme="minorHAnsi" w:hAnsiTheme="minorHAnsi"/>
        <w:sz w:val="22"/>
        <w:szCs w:val="22"/>
        <w:lang w:eastAsia="zh-CN"/>
      </w:rPr>
      <mc:AlternateContent>
        <mc:Choice Requires="wps">
          <w:drawing>
            <wp:anchor distT="0" distB="0" distL="114300" distR="114300" simplePos="0" relativeHeight="251656192" behindDoc="0" locked="0" layoutInCell="1" allowOverlap="1">
              <wp:simplePos x="0" y="0"/>
              <wp:positionH relativeFrom="column">
                <wp:posOffset>-472440</wp:posOffset>
              </wp:positionH>
              <wp:positionV relativeFrom="paragraph">
                <wp:posOffset>368300</wp:posOffset>
              </wp:positionV>
              <wp:extent cx="325755" cy="27305"/>
              <wp:effectExtent l="0" t="0" r="4445" b="0"/>
              <wp:wrapNone/>
              <wp:docPr id="29" name="Rectangle 1036"/>
              <wp:cNvGraphicFramePr/>
              <a:graphic xmlns:a="http://schemas.openxmlformats.org/drawingml/2006/main">
                <a:graphicData uri="http://schemas.microsoft.com/office/word/2010/wordprocessingShape">
                  <wps:wsp>
                    <wps:cNvSpPr>
                      <a:spLocks noChangeArrowheads="1"/>
                    </wps:cNvSpPr>
                    <wps:spPr bwMode="auto">
                      <a:xfrm>
                        <a:off x="0" y="0"/>
                        <a:ext cx="325755" cy="27305"/>
                      </a:xfrm>
                      <a:prstGeom prst="rect">
                        <a:avLst/>
                      </a:prstGeom>
                      <a:solidFill>
                        <a:srgbClr val="17365D"/>
                      </a:solidFill>
                      <a:ln>
                        <a:noFill/>
                      </a:ln>
                    </wps:spPr>
                    <wps:bodyPr rot="0" vert="horz" wrap="square" lIns="91440" tIns="45720" rIns="91440" bIns="45720" anchor="t" anchorCtr="0" upright="1">
                      <a:noAutofit/>
                    </wps:bodyPr>
                  </wps:wsp>
                </a:graphicData>
              </a:graphic>
            </wp:anchor>
          </w:drawing>
        </mc:Choice>
        <mc:Fallback>
          <w:pict>
            <v:rect id="Rectangle 1036" o:spid="_x0000_s1026" o:spt="1" style="position:absolute;left:0pt;margin-left:-37.2pt;margin-top:29pt;height:2.15pt;width:25.65pt;z-index:251656192;mso-width-relative:page;mso-height-relative:page;" fillcolor="#17365D" filled="t" stroked="f" coordsize="21600,21600" o:gfxdata="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4j5FTZAAAACQEAAA8AAAAAAAAAAQAgAAAAIgAAAGRycy9kb3ducmV2&#10;LnhtbFBLAQIUABQAAAAIAIdO4kBhiXFS+wEAAN0DAAAOAAAAAAAAAAEAIAAAACgBAABkcnMvZTJv&#10;RG9jLnhtbFBLBQYAAAAABgAGAFkBAACVBQAAAAA=&#10;">
              <v:fill on="t" focussize="0,0"/>
              <v:stroke on="f"/>
              <v:imagedata o:title=""/>
              <o:lock v:ext="edit" aspectratio="f"/>
            </v:rect>
          </w:pict>
        </mc:Fallback>
      </mc:AlternateContent>
    </w:r>
    <w:r>
      <w:rPr>
        <w:rFonts w:asciiTheme="minorHAnsi" w:hAnsiTheme="minorHAnsi"/>
        <w:sz w:val="22"/>
        <w:szCs w:val="22"/>
        <w:lang w:eastAsia="zh-CN"/>
      </w:rPr>
      <mc:AlternateContent>
        <mc:Choice Requires="wps">
          <w:drawing>
            <wp:anchor distT="0" distB="0" distL="114300" distR="114300" simplePos="0" relativeHeight="251655168" behindDoc="0" locked="0" layoutInCell="1" allowOverlap="1">
              <wp:simplePos x="0" y="0"/>
              <wp:positionH relativeFrom="column">
                <wp:posOffset>-472440</wp:posOffset>
              </wp:positionH>
              <wp:positionV relativeFrom="paragraph">
                <wp:posOffset>9525</wp:posOffset>
              </wp:positionV>
              <wp:extent cx="325755" cy="334010"/>
              <wp:effectExtent l="0" t="0" r="4445" b="0"/>
              <wp:wrapNone/>
              <wp:docPr id="27" name="Rectangle 1035"/>
              <wp:cNvGraphicFramePr/>
              <a:graphic xmlns:a="http://schemas.openxmlformats.org/drawingml/2006/main">
                <a:graphicData uri="http://schemas.microsoft.com/office/word/2010/wordprocessingShape">
                  <wps:wsp>
                    <wps:cNvSpPr>
                      <a:spLocks noChangeArrowheads="1"/>
                    </wps:cNvSpPr>
                    <wps:spPr bwMode="auto">
                      <a:xfrm>
                        <a:off x="0" y="0"/>
                        <a:ext cx="325755" cy="334010"/>
                      </a:xfrm>
                      <a:prstGeom prst="rect">
                        <a:avLst/>
                      </a:prstGeom>
                      <a:noFill/>
                      <a:ln>
                        <a:noFill/>
                      </a:ln>
                    </wps:spPr>
                    <wps:bodyPr rot="0" vert="horz" wrap="square" lIns="91440" tIns="45720" rIns="91440" bIns="45720" anchor="t" anchorCtr="0" upright="1">
                      <a:noAutofit/>
                    </wps:bodyPr>
                  </wps:wsp>
                </a:graphicData>
              </a:graphic>
            </wp:anchor>
          </w:drawing>
        </mc:Choice>
        <mc:Fallback>
          <w:pict>
            <v:rect id="Rectangle 1035" o:spid="_x0000_s1026" o:spt="1" style="position:absolute;left:0pt;margin-left:-37.2pt;margin-top:0.75pt;height:26.3pt;width:25.65pt;z-index:251655168;mso-width-relative:page;mso-height-relative:page;" filled="f" stroked="f" coordsize="21600,21600" o:gfxdata="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Eu5gndkA&#10;AAAIAQAADwAAAAAAAAABACAAAAAiAAAAZHJzL2Rvd25yZXYueG1sUEsBAhQAFAAAAAgAh07iQNxb&#10;WUPlAQAAtQMAAA4AAAAAAAAAAQAgAAAAKAEAAGRycy9lMm9Eb2MueG1sUEsFBgAAAAAGAAYAWQEA&#10;AH8FAAAAAA==&#10;">
              <v:fill on="f" focussize="0,0"/>
              <v:stroke on="f"/>
              <v:imagedata o:title=""/>
              <o:lock v:ext="edit" aspectratio="f"/>
            </v:rect>
          </w:pict>
        </mc:Fallback>
      </mc:AlternateContent>
    </w:r>
    <w:r>
      <w:rPr>
        <w:rFonts w:hint="eastAsia" w:cs="Arial" w:asciiTheme="minorHAnsi" w:hAnsiTheme="minorHAnsi"/>
        <w:spacing w:val="4"/>
        <w:sz w:val="22"/>
        <w:szCs w:val="22"/>
        <w:lang w:eastAsia="zh-CN"/>
      </w:rPr>
      <w:tab/>
    </w:r>
  </w:p>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rPr>
        <w:sz w:val="22"/>
        <w:szCs w:val="22"/>
      </w:rPr>
    </w:pPr>
    <w:r>
      <w:rPr>
        <w:sz w:val="22"/>
        <w:szCs w:val="22"/>
        <w:lang w:eastAsia="zh-CN"/>
      </w:rPr>
      <mc:AlternateContent>
        <mc:Choice Requires="wps">
          <w:drawing>
            <wp:anchor distT="0" distB="0" distL="114300" distR="114300" simplePos="0" relativeHeight="251660288" behindDoc="0" locked="0" layoutInCell="1" allowOverlap="1">
              <wp:simplePos x="0" y="0"/>
              <wp:positionH relativeFrom="column">
                <wp:posOffset>-577215</wp:posOffset>
              </wp:positionH>
              <wp:positionV relativeFrom="paragraph">
                <wp:posOffset>33655</wp:posOffset>
              </wp:positionV>
              <wp:extent cx="419100" cy="438150"/>
              <wp:effectExtent l="0" t="0" r="12700" b="19050"/>
              <wp:wrapNone/>
              <wp:docPr id="25" name="Text Box 1040"/>
              <wp:cNvGraphicFramePr/>
              <a:graphic xmlns:a="http://schemas.openxmlformats.org/drawingml/2006/main">
                <a:graphicData uri="http://schemas.microsoft.com/office/word/2010/wordprocessingShape">
                  <wps:wsp>
                    <wps:cNvSpPr txBox="1">
                      <a:spLocks noChangeArrowheads="1"/>
                    </wps:cNvSpPr>
                    <wps:spPr bwMode="auto">
                      <a:xfrm>
                        <a:off x="0" y="0"/>
                        <a:ext cx="419100" cy="438150"/>
                      </a:xfrm>
                      <a:prstGeom prst="rect">
                        <a:avLst/>
                      </a:prstGeom>
                      <a:noFill/>
                      <a:ln>
                        <a:noFill/>
                      </a:ln>
                    </wps:spPr>
                    <wps:txbx>
                      <w:txbxContent>
                        <w:p>
                          <w:pPr>
                            <w:pStyle w:val="21"/>
                            <w:jc w:val="right"/>
                            <w:rPr>
                              <w:b/>
                              <w:i/>
                              <w:color w:val="FFFFFF"/>
                              <w:sz w:val="24"/>
                              <w:szCs w:val="24"/>
                            </w:rPr>
                          </w:pPr>
                          <w:r>
                            <w:rPr>
                              <w:rFonts w:hint="eastAsia"/>
                              <w:b/>
                              <w:i/>
                              <w:color w:val="FFFFFF"/>
                              <w:sz w:val="24"/>
                              <w:szCs w:val="24"/>
                            </w:rPr>
                            <w:t>1</w:t>
                          </w:r>
                        </w:p>
                      </w:txbxContent>
                    </wps:txbx>
                    <wps:bodyPr rot="0" vert="horz" wrap="square" lIns="54864" tIns="0" rIns="54864" bIns="0" anchor="b" anchorCtr="0" upright="1">
                      <a:noAutofit/>
                    </wps:bodyPr>
                  </wps:wsp>
                </a:graphicData>
              </a:graphic>
            </wp:anchor>
          </w:drawing>
        </mc:Choice>
        <mc:Fallback>
          <w:pict>
            <v:shape id="Text Box 1040" o:spid="_x0000_s1026" o:spt="202" type="#_x0000_t202" style="position:absolute;left:0pt;margin-left:-45.45pt;margin-top:2.65pt;height:34.5pt;width:33pt;z-index:251660288;v-text-anchor:bottom;mso-width-relative:page;mso-height-relative:page;" filled="f" stroked="f" coordsize="21600,21600" o:gfxdata="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OR5GQdgAAAAIAQAADwAAAAAAAAABACAAAAAiAAAAZHJzL2Rvd25yZXYueG1sUEsBAhQAFAAAAAgA&#10;h07iQEdNP1vsAQAAwQMAAA4AAAAAAAAAAQAgAAAAJwEAAGRycy9lMm9Eb2MueG1sUEsFBgAAAAAG&#10;AAYAWQEAAIUFAAAAAA==&#10;">
              <v:fill on="f" focussize="0,0"/>
              <v:stroke on="f"/>
              <v:imagedata o:title=""/>
              <o:lock v:ext="edit" aspectratio="f"/>
              <v:textbox inset="1.524mm,0mm,1.524mm,0mm">
                <w:txbxContent>
                  <w:p>
                    <w:pPr>
                      <w:pStyle w:val="21"/>
                      <w:jc w:val="right"/>
                      <w:rPr>
                        <w:b/>
                        <w:i/>
                        <w:color w:val="FFFFFF"/>
                        <w:sz w:val="24"/>
                        <w:szCs w:val="24"/>
                      </w:rPr>
                    </w:pPr>
                    <w:r>
                      <w:rPr>
                        <w:rFonts w:hint="eastAsia"/>
                        <w:b/>
                        <w:i/>
                        <w:color w:val="FFFFFF"/>
                        <w:sz w:val="24"/>
                        <w:szCs w:val="24"/>
                      </w:rPr>
                      <w:t>1</w:t>
                    </w:r>
                  </w:p>
                </w:txbxContent>
              </v:textbox>
            </v:shape>
          </w:pict>
        </mc:Fallback>
      </mc:AlternateContent>
    </w:r>
    <w:r>
      <w:rPr>
        <w:rFonts w:hint="eastAsia" w:cs="Arial"/>
        <w:spacing w:val="10"/>
        <w:sz w:val="22"/>
        <w:szCs w:val="22"/>
        <w:lang w:eastAsia="zh-CN"/>
      </w:rPr>
      <w:t>IOT-R500</w:t>
    </w:r>
    <w:r>
      <w:rPr>
        <w:rFonts w:cs="Arial"/>
        <w:spacing w:val="10"/>
        <w:sz w:val="22"/>
        <w:szCs w:val="22"/>
      </w:rPr>
      <w:t xml:space="preserve"> User Manua</w:t>
    </w:r>
    <w:r>
      <w:rPr>
        <w:rFonts w:cs="Arial"/>
        <w:spacing w:val="4"/>
        <w:sz w:val="22"/>
        <w:szCs w:val="22"/>
      </w:rPr>
      <w:t>l</w:t>
    </w:r>
    <w:r>
      <w:rPr>
        <w:sz w:val="22"/>
        <w:szCs w:val="22"/>
        <w:lang w:eastAsia="zh-CN"/>
      </w:rPr>
      <mc:AlternateContent>
        <mc:Choice Requires="wps">
          <w:drawing>
            <wp:anchor distT="0" distB="0" distL="114300" distR="114300" simplePos="0" relativeHeight="251659264" behindDoc="0" locked="0" layoutInCell="1" allowOverlap="1">
              <wp:simplePos x="0" y="0"/>
              <wp:positionH relativeFrom="column">
                <wp:posOffset>-472440</wp:posOffset>
              </wp:positionH>
              <wp:positionV relativeFrom="paragraph">
                <wp:posOffset>368300</wp:posOffset>
              </wp:positionV>
              <wp:extent cx="325755" cy="27305"/>
              <wp:effectExtent l="0" t="0" r="4445" b="0"/>
              <wp:wrapNone/>
              <wp:docPr id="16" name="Rectangle 1039"/>
              <wp:cNvGraphicFramePr/>
              <a:graphic xmlns:a="http://schemas.openxmlformats.org/drawingml/2006/main">
                <a:graphicData uri="http://schemas.microsoft.com/office/word/2010/wordprocessingShape">
                  <wps:wsp>
                    <wps:cNvSpPr>
                      <a:spLocks noChangeArrowheads="1"/>
                    </wps:cNvSpPr>
                    <wps:spPr bwMode="auto">
                      <a:xfrm>
                        <a:off x="0" y="0"/>
                        <a:ext cx="325755" cy="27305"/>
                      </a:xfrm>
                      <a:prstGeom prst="rect">
                        <a:avLst/>
                      </a:prstGeom>
                      <a:solidFill>
                        <a:srgbClr val="17365D"/>
                      </a:solidFill>
                      <a:ln>
                        <a:noFill/>
                      </a:ln>
                    </wps:spPr>
                    <wps:bodyPr rot="0" vert="horz" wrap="square" lIns="91440" tIns="45720" rIns="91440" bIns="45720" anchor="t" anchorCtr="0" upright="1">
                      <a:noAutofit/>
                    </wps:bodyPr>
                  </wps:wsp>
                </a:graphicData>
              </a:graphic>
            </wp:anchor>
          </w:drawing>
        </mc:Choice>
        <mc:Fallback>
          <w:pict>
            <v:rect id="Rectangle 1039" o:spid="_x0000_s1026" o:spt="1" style="position:absolute;left:0pt;margin-left:-37.2pt;margin-top:29pt;height:2.15pt;width:25.65pt;z-index:251659264;mso-width-relative:page;mso-height-relative:page;" fillcolor="#17365D" filled="t" stroked="f" coordsize="21600,21600" o:gfxdata="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DiPkVNkAAAAJAQAADwAAAAAAAAABACAAAAAiAAAAZHJzL2Rvd25yZXYu&#10;eG1sUEsBAhQAFAAAAAgAh07iQMLJ6kv6AQAA3QMAAA4AAAAAAAAAAQAgAAAAKAEAAGRycy9lMm9E&#10;b2MueG1sUEsFBgAAAAAGAAYAWQEAAJQFAAAAAA==&#10;">
              <v:fill on="t" focussize="0,0"/>
              <v:stroke on="f"/>
              <v:imagedata o:title=""/>
              <o:lock v:ext="edit" aspectratio="f"/>
            </v:rect>
          </w:pict>
        </mc:Fallback>
      </mc:AlternateContent>
    </w:r>
    <w:r>
      <w:rPr>
        <w:sz w:val="22"/>
        <w:szCs w:val="22"/>
        <w:lang w:eastAsia="zh-CN"/>
      </w:rPr>
      <mc:AlternateContent>
        <mc:Choice Requires="wps">
          <w:drawing>
            <wp:anchor distT="0" distB="0" distL="114300" distR="114300" simplePos="0" relativeHeight="251658240" behindDoc="0" locked="0" layoutInCell="1" allowOverlap="1">
              <wp:simplePos x="0" y="0"/>
              <wp:positionH relativeFrom="column">
                <wp:posOffset>-472440</wp:posOffset>
              </wp:positionH>
              <wp:positionV relativeFrom="paragraph">
                <wp:posOffset>9525</wp:posOffset>
              </wp:positionV>
              <wp:extent cx="325755" cy="334010"/>
              <wp:effectExtent l="0" t="0" r="4445" b="0"/>
              <wp:wrapNone/>
              <wp:docPr id="1" name="Rectangle 1038"/>
              <wp:cNvGraphicFramePr/>
              <a:graphic xmlns:a="http://schemas.openxmlformats.org/drawingml/2006/main">
                <a:graphicData uri="http://schemas.microsoft.com/office/word/2010/wordprocessingShape">
                  <wps:wsp>
                    <wps:cNvSpPr>
                      <a:spLocks noChangeArrowheads="1"/>
                    </wps:cNvSpPr>
                    <wps:spPr bwMode="auto">
                      <a:xfrm>
                        <a:off x="0" y="0"/>
                        <a:ext cx="325755" cy="334010"/>
                      </a:xfrm>
                      <a:prstGeom prst="rect">
                        <a:avLst/>
                      </a:prstGeom>
                      <a:solidFill>
                        <a:srgbClr val="17365D"/>
                      </a:solidFill>
                      <a:ln>
                        <a:noFill/>
                      </a:ln>
                    </wps:spPr>
                    <wps:bodyPr rot="0" vert="horz" wrap="square" lIns="91440" tIns="45720" rIns="91440" bIns="45720" anchor="t" anchorCtr="0" upright="1">
                      <a:noAutofit/>
                    </wps:bodyPr>
                  </wps:wsp>
                </a:graphicData>
              </a:graphic>
            </wp:anchor>
          </w:drawing>
        </mc:Choice>
        <mc:Fallback>
          <w:pict>
            <v:rect id="Rectangle 1038" o:spid="_x0000_s1026" o:spt="1" style="position:absolute;left:0pt;margin-left:-37.2pt;margin-top:0.75pt;height:26.3pt;width:25.65pt;z-index:251658240;mso-width-relative:page;mso-height-relative:page;" fillcolor="#17365D" filled="t" stroked="f" coordsize="21600,21600" o:gfxdata="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NrpTD2AAAAAgBAAAPAAAAAAAAAAEAIAAAACIAAABkcnMvZG93bnJldi54&#10;bWxQSwECFAAUAAAACACHTuJAHFMtSfoBAADdAwAADgAAAAAAAAABACAAAAAnAQAAZHJzL2Uyb0Rv&#10;Yy54bWxQSwUGAAAAAAYABgBZAQAAkwUAAAAA&#10;">
              <v:fill on="t" focussize="0,0"/>
              <v:stroke on="f"/>
              <v:imagedata o:title=""/>
              <o:lock v:ext="edit" aspectratio="f"/>
            </v:rect>
          </w:pict>
        </mc:Fallback>
      </mc:AlternateContent>
    </w:r>
  </w:p>
  <w:p>
    <w:pPr>
      <w:pStyle w:val="2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 id="0" type="#_x0000_t75" style="width:12px;height:12px" o:bullet="t">
        <v:imagedata r:id="rId1" o:title=""/>
      </v:shape>
    </w:pict>
  </w:numPicBullet>
  <w:numPicBullet w:numPicBulletId="1">
    <w:pict>
      <v:shape id="1" type="#_x0000_t75" style="width:12px;height:12px" o:bullet="t">
        <v:imagedata r:id="rId2" o:title=""/>
      </v:shape>
    </w:pict>
  </w:numPicBullet>
  <w:numPicBullet w:numPicBulletId="2">
    <w:pict>
      <v:shape id="2" type="#_x0000_t75" style="width:12px;height:12px" o:bullet="t">
        <v:imagedata r:id="rId3" o:title=""/>
      </v:shape>
    </w:pict>
  </w:numPicBullet>
  <w:numPicBullet w:numPicBulletId="3">
    <w:pict>
      <v:shape id="3" type="#_x0000_t75" style="width:12px;height:12px" o:bullet="t">
        <v:imagedata r:id="rId4" o:title=""/>
      </v:shape>
    </w:pict>
  </w:numPicBullet>
  <w:numPicBullet w:numPicBulletId="4">
    <w:pict>
      <v:shape id="4" type="#_x0000_t75" style="width:12px;height:12px" o:bullet="t">
        <v:imagedata r:id="rId5" o:title=""/>
      </v:shape>
    </w:pict>
  </w:numPicBullet>
  <w:abstractNum w:abstractNumId="0">
    <w:nsid w:val="EE77675B"/>
    <w:multiLevelType w:val="singleLevel"/>
    <w:tmpl w:val="EE77675B"/>
    <w:lvl w:ilvl="0" w:tentative="0">
      <w:start w:val="1"/>
      <w:numFmt w:val="bullet"/>
      <w:lvlText w:val=""/>
      <w:lvlJc w:val="left"/>
      <w:pPr>
        <w:ind w:left="420" w:hanging="420"/>
      </w:pPr>
      <w:rPr>
        <w:rFonts w:hint="default" w:ascii="Wingdings" w:hAnsi="Wingdings"/>
      </w:rPr>
    </w:lvl>
  </w:abstractNum>
  <w:abstractNum w:abstractNumId="1">
    <w:nsid w:val="F5EF527A"/>
    <w:multiLevelType w:val="singleLevel"/>
    <w:tmpl w:val="F5EF527A"/>
    <w:lvl w:ilvl="0" w:tentative="0">
      <w:start w:val="1"/>
      <w:numFmt w:val="bullet"/>
      <w:lvlText w:val=""/>
      <w:lvlJc w:val="left"/>
      <w:pPr>
        <w:ind w:left="420" w:hanging="420"/>
      </w:pPr>
      <w:rPr>
        <w:rFonts w:hint="default" w:ascii="Wingdings" w:hAnsi="Wingdings"/>
      </w:rPr>
    </w:lvl>
  </w:abstractNum>
  <w:abstractNum w:abstractNumId="2">
    <w:nsid w:val="0000000B"/>
    <w:multiLevelType w:val="multilevel"/>
    <w:tmpl w:val="0000000B"/>
    <w:lvl w:ilvl="0" w:tentative="0">
      <w:start w:val="1"/>
      <w:numFmt w:val="decimal"/>
      <w:lvlText w:val="1.%1"/>
      <w:lvlJc w:val="left"/>
      <w:pPr>
        <w:ind w:left="420" w:hanging="420"/>
      </w:pPr>
      <w:rPr>
        <w:rFonts w:hint="default" w:ascii="Arial" w:hAnsi="Arial" w:cs="Aria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F"/>
    <w:multiLevelType w:val="multilevel"/>
    <w:tmpl w:val="0000000F"/>
    <w:lvl w:ilvl="0" w:tentative="0">
      <w:start w:val="1"/>
      <w:numFmt w:val="bullet"/>
      <w:lvlText w:val=""/>
      <w:lvlPicBulletId w:val="4"/>
      <w:lvlJc w:val="left"/>
      <w:pPr>
        <w:ind w:left="1260" w:hanging="420"/>
      </w:pPr>
      <w:rPr>
        <w:rFonts w:hint="default" w:ascii="Symbol" w:hAnsi="Symbol"/>
        <w:color w:val="auto"/>
      </w:rPr>
    </w:lvl>
    <w:lvl w:ilvl="1" w:tentative="0">
      <w:start w:val="1"/>
      <w:numFmt w:val="bullet"/>
      <w:lvlText w:val=""/>
      <w:lvlJc w:val="left"/>
      <w:pPr>
        <w:ind w:left="1680" w:hanging="420"/>
      </w:pPr>
      <w:rPr>
        <w:rFonts w:hint="default" w:ascii="Wingdings" w:hAnsi="Wingdings"/>
      </w:rPr>
    </w:lvl>
    <w:lvl w:ilvl="2" w:tentative="0">
      <w:start w:val="1"/>
      <w:numFmt w:val="bullet"/>
      <w:lvlText w:val=""/>
      <w:lvlJc w:val="left"/>
      <w:pPr>
        <w:ind w:left="2100" w:hanging="420"/>
      </w:pPr>
      <w:rPr>
        <w:rFonts w:hint="default" w:ascii="Wingdings" w:hAnsi="Wingdings"/>
      </w:rPr>
    </w:lvl>
    <w:lvl w:ilvl="3" w:tentative="0">
      <w:start w:val="1"/>
      <w:numFmt w:val="bullet"/>
      <w:lvlText w:val=""/>
      <w:lvlJc w:val="left"/>
      <w:pPr>
        <w:ind w:left="2520" w:hanging="420"/>
      </w:pPr>
      <w:rPr>
        <w:rFonts w:hint="default" w:ascii="Wingdings" w:hAnsi="Wingdings"/>
      </w:rPr>
    </w:lvl>
    <w:lvl w:ilvl="4" w:tentative="0">
      <w:start w:val="1"/>
      <w:numFmt w:val="bullet"/>
      <w:lvlText w:val=""/>
      <w:lvlJc w:val="left"/>
      <w:pPr>
        <w:ind w:left="2940" w:hanging="420"/>
      </w:pPr>
      <w:rPr>
        <w:rFonts w:hint="default" w:ascii="Wingdings" w:hAnsi="Wingdings"/>
      </w:rPr>
    </w:lvl>
    <w:lvl w:ilvl="5" w:tentative="0">
      <w:start w:val="1"/>
      <w:numFmt w:val="bullet"/>
      <w:lvlText w:val=""/>
      <w:lvlJc w:val="left"/>
      <w:pPr>
        <w:ind w:left="3360" w:hanging="420"/>
      </w:pPr>
      <w:rPr>
        <w:rFonts w:hint="default" w:ascii="Wingdings" w:hAnsi="Wingdings"/>
      </w:rPr>
    </w:lvl>
    <w:lvl w:ilvl="6" w:tentative="0">
      <w:start w:val="1"/>
      <w:numFmt w:val="bullet"/>
      <w:lvlText w:val=""/>
      <w:lvlJc w:val="left"/>
      <w:pPr>
        <w:ind w:left="3780" w:hanging="420"/>
      </w:pPr>
      <w:rPr>
        <w:rFonts w:hint="default" w:ascii="Wingdings" w:hAnsi="Wingdings"/>
      </w:rPr>
    </w:lvl>
    <w:lvl w:ilvl="7" w:tentative="0">
      <w:start w:val="1"/>
      <w:numFmt w:val="bullet"/>
      <w:lvlText w:val=""/>
      <w:lvlJc w:val="left"/>
      <w:pPr>
        <w:ind w:left="4200" w:hanging="420"/>
      </w:pPr>
      <w:rPr>
        <w:rFonts w:hint="default" w:ascii="Wingdings" w:hAnsi="Wingdings"/>
      </w:rPr>
    </w:lvl>
    <w:lvl w:ilvl="8" w:tentative="0">
      <w:start w:val="1"/>
      <w:numFmt w:val="bullet"/>
      <w:lvlText w:val=""/>
      <w:lvlJc w:val="left"/>
      <w:pPr>
        <w:ind w:left="4620" w:hanging="420"/>
      </w:pPr>
      <w:rPr>
        <w:rFonts w:hint="default" w:ascii="Wingdings" w:hAnsi="Wingdings"/>
      </w:rPr>
    </w:lvl>
  </w:abstractNum>
  <w:abstractNum w:abstractNumId="4">
    <w:nsid w:val="00000010"/>
    <w:multiLevelType w:val="multilevel"/>
    <w:tmpl w:val="00000010"/>
    <w:lvl w:ilvl="0" w:tentative="0">
      <w:start w:val="1"/>
      <w:numFmt w:val="bullet"/>
      <w:lvlText w:val=""/>
      <w:lvlPicBulletId w:val="2"/>
      <w:lvlJc w:val="left"/>
      <w:pPr>
        <w:ind w:left="420" w:hanging="420"/>
      </w:pPr>
      <w:rPr>
        <w:rFonts w:hint="default" w:ascii="Symbol" w:hAnsi="Symbol"/>
        <w:color w:val="auto"/>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
    <w:nsid w:val="00000014"/>
    <w:multiLevelType w:val="multilevel"/>
    <w:tmpl w:val="00000014"/>
    <w:lvl w:ilvl="0" w:tentative="0">
      <w:start w:val="1"/>
      <w:numFmt w:val="bullet"/>
      <w:lvlText w:val=""/>
      <w:lvlPicBulletId w:val="1"/>
      <w:lvlJc w:val="left"/>
      <w:pPr>
        <w:ind w:left="420" w:hanging="420"/>
      </w:pPr>
      <w:rPr>
        <w:rFonts w:hint="default" w:ascii="Symbol" w:hAnsi="Symbol"/>
        <w:color w:val="auto"/>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
    <w:nsid w:val="00000019"/>
    <w:multiLevelType w:val="multilevel"/>
    <w:tmpl w:val="00000019"/>
    <w:lvl w:ilvl="0" w:tentative="0">
      <w:start w:val="1"/>
      <w:numFmt w:val="decimal"/>
      <w:lvlText w:val="3.6.%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0000001C"/>
    <w:multiLevelType w:val="multilevel"/>
    <w:tmpl w:val="0000001C"/>
    <w:lvl w:ilvl="0" w:tentative="0">
      <w:start w:val="1"/>
      <w:numFmt w:val="bullet"/>
      <w:lvlText w:val=""/>
      <w:lvlPicBulletId w:val="3"/>
      <w:lvlJc w:val="left"/>
      <w:pPr>
        <w:ind w:left="420" w:hanging="420"/>
      </w:pPr>
      <w:rPr>
        <w:rFonts w:hint="default" w:ascii="Symbol" w:hAnsi="Symbol"/>
        <w:color w:val="auto"/>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8">
    <w:nsid w:val="00000021"/>
    <w:multiLevelType w:val="multilevel"/>
    <w:tmpl w:val="00000021"/>
    <w:lvl w:ilvl="0" w:tentative="0">
      <w:start w:val="1"/>
      <w:numFmt w:val="bullet"/>
      <w:lvlText w:val=""/>
      <w:lvlPicBulletId w:val="0"/>
      <w:lvlJc w:val="left"/>
      <w:pPr>
        <w:ind w:left="720" w:hanging="360"/>
      </w:pPr>
      <w:rPr>
        <w:rFonts w:hint="default" w:ascii="Symbol" w:hAnsi="Symbol" w:cs="Arial"/>
        <w:b w:val="0"/>
        <w:color w:val="auto"/>
        <w:sz w:val="21"/>
      </w:rPr>
    </w:lvl>
    <w:lvl w:ilvl="1" w:tentative="0">
      <w:start w:val="1"/>
      <w:numFmt w:val="bullet"/>
      <w:lvlText w:val=""/>
      <w:lvlJc w:val="left"/>
      <w:pPr>
        <w:ind w:left="1200" w:hanging="420"/>
      </w:pPr>
      <w:rPr>
        <w:rFonts w:hint="default" w:ascii="Wingdings" w:hAnsi="Wingdings"/>
      </w:rPr>
    </w:lvl>
    <w:lvl w:ilvl="2" w:tentative="0">
      <w:start w:val="1"/>
      <w:numFmt w:val="bullet"/>
      <w:lvlText w:val=""/>
      <w:lvlJc w:val="left"/>
      <w:pPr>
        <w:ind w:left="1620" w:hanging="420"/>
      </w:pPr>
      <w:rPr>
        <w:rFonts w:hint="default" w:ascii="Wingdings" w:hAnsi="Wingdings"/>
      </w:rPr>
    </w:lvl>
    <w:lvl w:ilvl="3" w:tentative="0">
      <w:start w:val="1"/>
      <w:numFmt w:val="bullet"/>
      <w:lvlText w:val=""/>
      <w:lvlJc w:val="left"/>
      <w:pPr>
        <w:ind w:left="2040" w:hanging="420"/>
      </w:pPr>
      <w:rPr>
        <w:rFonts w:hint="default" w:ascii="Wingdings" w:hAnsi="Wingdings"/>
      </w:rPr>
    </w:lvl>
    <w:lvl w:ilvl="4" w:tentative="0">
      <w:start w:val="1"/>
      <w:numFmt w:val="bullet"/>
      <w:lvlText w:val=""/>
      <w:lvlJc w:val="left"/>
      <w:pPr>
        <w:ind w:left="2460" w:hanging="420"/>
      </w:pPr>
      <w:rPr>
        <w:rFonts w:hint="default" w:ascii="Wingdings" w:hAnsi="Wingdings"/>
      </w:rPr>
    </w:lvl>
    <w:lvl w:ilvl="5" w:tentative="0">
      <w:start w:val="1"/>
      <w:numFmt w:val="bullet"/>
      <w:lvlText w:val=""/>
      <w:lvlJc w:val="left"/>
      <w:pPr>
        <w:ind w:left="2880" w:hanging="420"/>
      </w:pPr>
      <w:rPr>
        <w:rFonts w:hint="default" w:ascii="Wingdings" w:hAnsi="Wingdings"/>
      </w:rPr>
    </w:lvl>
    <w:lvl w:ilvl="6" w:tentative="0">
      <w:start w:val="1"/>
      <w:numFmt w:val="bullet"/>
      <w:lvlText w:val=""/>
      <w:lvlJc w:val="left"/>
      <w:pPr>
        <w:ind w:left="3300" w:hanging="420"/>
      </w:pPr>
      <w:rPr>
        <w:rFonts w:hint="default" w:ascii="Wingdings" w:hAnsi="Wingdings"/>
      </w:rPr>
    </w:lvl>
    <w:lvl w:ilvl="7" w:tentative="0">
      <w:start w:val="1"/>
      <w:numFmt w:val="bullet"/>
      <w:lvlText w:val=""/>
      <w:lvlJc w:val="left"/>
      <w:pPr>
        <w:ind w:left="3720" w:hanging="420"/>
      </w:pPr>
      <w:rPr>
        <w:rFonts w:hint="default" w:ascii="Wingdings" w:hAnsi="Wingdings"/>
      </w:rPr>
    </w:lvl>
    <w:lvl w:ilvl="8" w:tentative="0">
      <w:start w:val="1"/>
      <w:numFmt w:val="bullet"/>
      <w:lvlText w:val=""/>
      <w:lvlJc w:val="left"/>
      <w:pPr>
        <w:ind w:left="4140" w:hanging="420"/>
      </w:pPr>
      <w:rPr>
        <w:rFonts w:hint="default" w:ascii="Wingdings" w:hAnsi="Wingdings"/>
      </w:rPr>
    </w:lvl>
  </w:abstractNum>
  <w:abstractNum w:abstractNumId="9">
    <w:nsid w:val="062D1123"/>
    <w:multiLevelType w:val="multilevel"/>
    <w:tmpl w:val="062D112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0">
    <w:nsid w:val="06B34421"/>
    <w:multiLevelType w:val="multilevel"/>
    <w:tmpl w:val="06B3442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1">
    <w:nsid w:val="08EB534D"/>
    <w:multiLevelType w:val="multilevel"/>
    <w:tmpl w:val="08EB534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2">
    <w:nsid w:val="0E684C71"/>
    <w:multiLevelType w:val="multilevel"/>
    <w:tmpl w:val="0E684C7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3">
    <w:nsid w:val="10BB115E"/>
    <w:multiLevelType w:val="multilevel"/>
    <w:tmpl w:val="10BB115E"/>
    <w:lvl w:ilvl="0" w:tentative="0">
      <w:start w:val="1"/>
      <w:numFmt w:val="decimal"/>
      <w:lvlText w:val="3.5.%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234B33B8"/>
    <w:multiLevelType w:val="multilevel"/>
    <w:tmpl w:val="234B33B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5">
    <w:nsid w:val="344D190F"/>
    <w:multiLevelType w:val="multilevel"/>
    <w:tmpl w:val="344D190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6">
    <w:nsid w:val="3CC93970"/>
    <w:multiLevelType w:val="multilevel"/>
    <w:tmpl w:val="3CC93970"/>
    <w:lvl w:ilvl="0" w:tentative="0">
      <w:start w:val="1"/>
      <w:numFmt w:val="decimal"/>
      <w:lvlText w:val="3.%1"/>
      <w:lvlJc w:val="left"/>
      <w:pPr>
        <w:ind w:left="420" w:hanging="420"/>
      </w:pPr>
      <w:rPr>
        <w:rFonts w:hint="default" w:ascii="Arial" w:hAnsi="Arial" w:cs="Arial"/>
        <w:b/>
        <w:color w:val="000000" w:themeColor="text1"/>
        <w:sz w:val="36"/>
        <w:szCs w:val="36"/>
        <w14:textFill>
          <w14:solidFill>
            <w14:schemeClr w14:val="tx1"/>
          </w14:solidFill>
        </w14:textFill>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487A3CE6"/>
    <w:multiLevelType w:val="multilevel"/>
    <w:tmpl w:val="487A3CE6"/>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8">
    <w:nsid w:val="4C9959EC"/>
    <w:multiLevelType w:val="multilevel"/>
    <w:tmpl w:val="4C9959EC"/>
    <w:lvl w:ilvl="0" w:tentative="0">
      <w:start w:val="1"/>
      <w:numFmt w:val="bullet"/>
      <w:lvlText w:val=""/>
      <w:lvlJc w:val="left"/>
      <w:pPr>
        <w:ind w:left="640" w:hanging="420"/>
      </w:pPr>
      <w:rPr>
        <w:rFonts w:hint="default" w:ascii="Wingdings" w:hAnsi="Wingdings"/>
      </w:rPr>
    </w:lvl>
    <w:lvl w:ilvl="1" w:tentative="0">
      <w:start w:val="1"/>
      <w:numFmt w:val="bullet"/>
      <w:lvlText w:val=""/>
      <w:lvlJc w:val="left"/>
      <w:pPr>
        <w:ind w:left="1060" w:hanging="420"/>
      </w:pPr>
      <w:rPr>
        <w:rFonts w:hint="default" w:ascii="Wingdings" w:hAnsi="Wingdings"/>
      </w:rPr>
    </w:lvl>
    <w:lvl w:ilvl="2" w:tentative="0">
      <w:start w:val="1"/>
      <w:numFmt w:val="bullet"/>
      <w:lvlText w:val=""/>
      <w:lvlJc w:val="left"/>
      <w:pPr>
        <w:ind w:left="1480" w:hanging="420"/>
      </w:pPr>
      <w:rPr>
        <w:rFonts w:hint="default" w:ascii="Wingdings" w:hAnsi="Wingdings"/>
      </w:rPr>
    </w:lvl>
    <w:lvl w:ilvl="3" w:tentative="0">
      <w:start w:val="1"/>
      <w:numFmt w:val="bullet"/>
      <w:lvlText w:val=""/>
      <w:lvlJc w:val="left"/>
      <w:pPr>
        <w:ind w:left="1900" w:hanging="420"/>
      </w:pPr>
      <w:rPr>
        <w:rFonts w:hint="default" w:ascii="Wingdings" w:hAnsi="Wingdings"/>
      </w:rPr>
    </w:lvl>
    <w:lvl w:ilvl="4" w:tentative="0">
      <w:start w:val="1"/>
      <w:numFmt w:val="bullet"/>
      <w:lvlText w:val=""/>
      <w:lvlJc w:val="left"/>
      <w:pPr>
        <w:ind w:left="2320" w:hanging="420"/>
      </w:pPr>
      <w:rPr>
        <w:rFonts w:hint="default" w:ascii="Wingdings" w:hAnsi="Wingdings"/>
      </w:rPr>
    </w:lvl>
    <w:lvl w:ilvl="5" w:tentative="0">
      <w:start w:val="1"/>
      <w:numFmt w:val="bullet"/>
      <w:lvlText w:val=""/>
      <w:lvlJc w:val="left"/>
      <w:pPr>
        <w:ind w:left="2740" w:hanging="420"/>
      </w:pPr>
      <w:rPr>
        <w:rFonts w:hint="default" w:ascii="Wingdings" w:hAnsi="Wingdings"/>
      </w:rPr>
    </w:lvl>
    <w:lvl w:ilvl="6" w:tentative="0">
      <w:start w:val="1"/>
      <w:numFmt w:val="bullet"/>
      <w:lvlText w:val=""/>
      <w:lvlJc w:val="left"/>
      <w:pPr>
        <w:ind w:left="3160" w:hanging="420"/>
      </w:pPr>
      <w:rPr>
        <w:rFonts w:hint="default" w:ascii="Wingdings" w:hAnsi="Wingdings"/>
      </w:rPr>
    </w:lvl>
    <w:lvl w:ilvl="7" w:tentative="0">
      <w:start w:val="1"/>
      <w:numFmt w:val="bullet"/>
      <w:lvlText w:val=""/>
      <w:lvlJc w:val="left"/>
      <w:pPr>
        <w:ind w:left="3580" w:hanging="420"/>
      </w:pPr>
      <w:rPr>
        <w:rFonts w:hint="default" w:ascii="Wingdings" w:hAnsi="Wingdings"/>
      </w:rPr>
    </w:lvl>
    <w:lvl w:ilvl="8" w:tentative="0">
      <w:start w:val="1"/>
      <w:numFmt w:val="bullet"/>
      <w:lvlText w:val=""/>
      <w:lvlJc w:val="left"/>
      <w:pPr>
        <w:ind w:left="4000" w:hanging="420"/>
      </w:pPr>
      <w:rPr>
        <w:rFonts w:hint="default" w:ascii="Wingdings" w:hAnsi="Wingdings"/>
      </w:rPr>
    </w:lvl>
  </w:abstractNum>
  <w:abstractNum w:abstractNumId="19">
    <w:nsid w:val="53105FDF"/>
    <w:multiLevelType w:val="multilevel"/>
    <w:tmpl w:val="53105FD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0">
    <w:nsid w:val="54EB01EF"/>
    <w:multiLevelType w:val="multilevel"/>
    <w:tmpl w:val="54EB01E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1">
    <w:nsid w:val="6A9C3D5B"/>
    <w:multiLevelType w:val="multilevel"/>
    <w:tmpl w:val="6A9C3D5B"/>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2">
    <w:nsid w:val="6FDE7669"/>
    <w:multiLevelType w:val="multilevel"/>
    <w:tmpl w:val="6FDE766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3">
    <w:nsid w:val="72BF61BF"/>
    <w:multiLevelType w:val="multilevel"/>
    <w:tmpl w:val="72BF61B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4">
    <w:nsid w:val="744E16D8"/>
    <w:multiLevelType w:val="multilevel"/>
    <w:tmpl w:val="744E16D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5">
    <w:nsid w:val="793E15A0"/>
    <w:multiLevelType w:val="multilevel"/>
    <w:tmpl w:val="793E15A0"/>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6">
    <w:nsid w:val="7BB2399B"/>
    <w:multiLevelType w:val="multilevel"/>
    <w:tmpl w:val="7BB2399B"/>
    <w:lvl w:ilvl="0" w:tentative="0">
      <w:start w:val="4"/>
      <w:numFmt w:val="decimal"/>
      <w:lvlText w:val="%1"/>
      <w:lvlJc w:val="left"/>
      <w:pPr>
        <w:ind w:left="555" w:hanging="555"/>
      </w:pPr>
      <w:rPr>
        <w:rFonts w:hint="default"/>
      </w:rPr>
    </w:lvl>
    <w:lvl w:ilvl="1" w:tentative="0">
      <w:start w:val="1"/>
      <w:numFmt w:val="decimal"/>
      <w:lvlText w:val="%1.%2"/>
      <w:lvlJc w:val="left"/>
      <w:pPr>
        <w:ind w:left="720" w:hanging="720"/>
      </w:pPr>
      <w:rPr>
        <w:rFonts w:hint="default"/>
      </w:rPr>
    </w:lvl>
    <w:lvl w:ilvl="2" w:tentative="0">
      <w:start w:val="1"/>
      <w:numFmt w:val="decimal"/>
      <w:lvlText w:val="%1.%2.%3"/>
      <w:lvlJc w:val="left"/>
      <w:pPr>
        <w:ind w:left="1080" w:hanging="1080"/>
      </w:pPr>
      <w:rPr>
        <w:rFonts w:hint="default"/>
      </w:rPr>
    </w:lvl>
    <w:lvl w:ilvl="3" w:tentative="0">
      <w:start w:val="1"/>
      <w:numFmt w:val="decimal"/>
      <w:lvlText w:val="%1.%2.%3.%4"/>
      <w:lvlJc w:val="left"/>
      <w:pPr>
        <w:ind w:left="1440" w:hanging="1440"/>
      </w:pPr>
      <w:rPr>
        <w:rFonts w:hint="default"/>
      </w:rPr>
    </w:lvl>
    <w:lvl w:ilvl="4" w:tentative="0">
      <w:start w:val="1"/>
      <w:numFmt w:val="decimal"/>
      <w:lvlText w:val="%1.%2.%3.%4.%5"/>
      <w:lvlJc w:val="left"/>
      <w:pPr>
        <w:ind w:left="1800" w:hanging="1800"/>
      </w:pPr>
      <w:rPr>
        <w:rFonts w:hint="default"/>
      </w:rPr>
    </w:lvl>
    <w:lvl w:ilvl="5" w:tentative="0">
      <w:start w:val="1"/>
      <w:numFmt w:val="decimal"/>
      <w:lvlText w:val="%1.%2.%3.%4.%5.%6"/>
      <w:lvlJc w:val="left"/>
      <w:pPr>
        <w:ind w:left="2160" w:hanging="2160"/>
      </w:pPr>
      <w:rPr>
        <w:rFonts w:hint="default"/>
      </w:rPr>
    </w:lvl>
    <w:lvl w:ilvl="6" w:tentative="0">
      <w:start w:val="1"/>
      <w:numFmt w:val="decimal"/>
      <w:lvlText w:val="%1.%2.%3.%4.%5.%6.%7"/>
      <w:lvlJc w:val="left"/>
      <w:pPr>
        <w:ind w:left="2520" w:hanging="2520"/>
      </w:pPr>
      <w:rPr>
        <w:rFonts w:hint="default"/>
      </w:rPr>
    </w:lvl>
    <w:lvl w:ilvl="7" w:tentative="0">
      <w:start w:val="1"/>
      <w:numFmt w:val="decimal"/>
      <w:lvlText w:val="%1.%2.%3.%4.%5.%6.%7.%8"/>
      <w:lvlJc w:val="left"/>
      <w:pPr>
        <w:ind w:left="2880" w:hanging="2880"/>
      </w:pPr>
      <w:rPr>
        <w:rFonts w:hint="default"/>
      </w:rPr>
    </w:lvl>
    <w:lvl w:ilvl="8" w:tentative="0">
      <w:start w:val="1"/>
      <w:numFmt w:val="decimal"/>
      <w:lvlText w:val="%1.%2.%3.%4.%5.%6.%7.%8.%9"/>
      <w:lvlJc w:val="left"/>
      <w:pPr>
        <w:ind w:left="3240" w:hanging="3240"/>
      </w:pPr>
      <w:rPr>
        <w:rFonts w:hint="default"/>
      </w:rPr>
    </w:lvl>
  </w:abstractNum>
  <w:num w:numId="1">
    <w:abstractNumId w:val="9"/>
  </w:num>
  <w:num w:numId="2">
    <w:abstractNumId w:val="2"/>
  </w:num>
  <w:num w:numId="3">
    <w:abstractNumId w:val="8"/>
  </w:num>
  <w:num w:numId="4">
    <w:abstractNumId w:val="22"/>
  </w:num>
  <w:num w:numId="5">
    <w:abstractNumId w:val="24"/>
  </w:num>
  <w:num w:numId="6">
    <w:abstractNumId w:val="1"/>
  </w:num>
  <w:num w:numId="7">
    <w:abstractNumId w:val="0"/>
  </w:num>
  <w:num w:numId="8">
    <w:abstractNumId w:val="15"/>
  </w:num>
  <w:num w:numId="9">
    <w:abstractNumId w:val="16"/>
  </w:num>
  <w:num w:numId="10">
    <w:abstractNumId w:val="17"/>
  </w:num>
  <w:num w:numId="11">
    <w:abstractNumId w:val="5"/>
  </w:num>
  <w:num w:numId="12">
    <w:abstractNumId w:val="4"/>
  </w:num>
  <w:num w:numId="13">
    <w:abstractNumId w:val="7"/>
  </w:num>
  <w:num w:numId="14">
    <w:abstractNumId w:val="13"/>
  </w:num>
  <w:num w:numId="15">
    <w:abstractNumId w:val="3"/>
  </w:num>
  <w:num w:numId="16">
    <w:abstractNumId w:val="6"/>
  </w:num>
  <w:num w:numId="17">
    <w:abstractNumId w:val="26"/>
  </w:num>
  <w:num w:numId="18">
    <w:abstractNumId w:val="18"/>
  </w:num>
  <w:num w:numId="19">
    <w:abstractNumId w:val="10"/>
  </w:num>
  <w:num w:numId="20">
    <w:abstractNumId w:val="25"/>
  </w:num>
  <w:num w:numId="21">
    <w:abstractNumId w:val="23"/>
  </w:num>
  <w:num w:numId="22">
    <w:abstractNumId w:val="12"/>
  </w:num>
  <w:num w:numId="23">
    <w:abstractNumId w:val="20"/>
  </w:num>
  <w:num w:numId="24">
    <w:abstractNumId w:val="19"/>
  </w:num>
  <w:num w:numId="25">
    <w:abstractNumId w:val="14"/>
  </w:num>
  <w:num w:numId="26">
    <w:abstractNumId w:val="11"/>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val="1"/>
  <w:bordersDoNotSurroundHeader w:val="0"/>
  <w:bordersDoNotSurroundFooter w:val="0"/>
  <w:documentProtection w:enforcement="0"/>
  <w:defaultTabStop w:val="420"/>
  <w:drawingGridHorizontalSpacing w:val="11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080"/>
    <w:rsid w:val="000001F4"/>
    <w:rsid w:val="00001A1D"/>
    <w:rsid w:val="00001B17"/>
    <w:rsid w:val="0000207A"/>
    <w:rsid w:val="00003170"/>
    <w:rsid w:val="00003CE3"/>
    <w:rsid w:val="00003E8E"/>
    <w:rsid w:val="00003F33"/>
    <w:rsid w:val="00004E45"/>
    <w:rsid w:val="00007703"/>
    <w:rsid w:val="00007F10"/>
    <w:rsid w:val="000107EA"/>
    <w:rsid w:val="00010C68"/>
    <w:rsid w:val="00010EF5"/>
    <w:rsid w:val="0001154F"/>
    <w:rsid w:val="00011DFF"/>
    <w:rsid w:val="00011ECA"/>
    <w:rsid w:val="000127B5"/>
    <w:rsid w:val="00014154"/>
    <w:rsid w:val="00014315"/>
    <w:rsid w:val="00016A80"/>
    <w:rsid w:val="00016A87"/>
    <w:rsid w:val="000171BA"/>
    <w:rsid w:val="00021AA4"/>
    <w:rsid w:val="000242C7"/>
    <w:rsid w:val="000244A4"/>
    <w:rsid w:val="00025501"/>
    <w:rsid w:val="00025FB9"/>
    <w:rsid w:val="00026862"/>
    <w:rsid w:val="00026FCE"/>
    <w:rsid w:val="00027353"/>
    <w:rsid w:val="00027B13"/>
    <w:rsid w:val="00030189"/>
    <w:rsid w:val="000338A5"/>
    <w:rsid w:val="000339E6"/>
    <w:rsid w:val="00034CA5"/>
    <w:rsid w:val="00034F56"/>
    <w:rsid w:val="00035E3B"/>
    <w:rsid w:val="00040194"/>
    <w:rsid w:val="0004053C"/>
    <w:rsid w:val="000406AC"/>
    <w:rsid w:val="00041159"/>
    <w:rsid w:val="000418A4"/>
    <w:rsid w:val="00042F55"/>
    <w:rsid w:val="00043626"/>
    <w:rsid w:val="000454EF"/>
    <w:rsid w:val="00046571"/>
    <w:rsid w:val="00046584"/>
    <w:rsid w:val="00047741"/>
    <w:rsid w:val="000479D5"/>
    <w:rsid w:val="00047DAE"/>
    <w:rsid w:val="00047FE4"/>
    <w:rsid w:val="00050FF3"/>
    <w:rsid w:val="0005116E"/>
    <w:rsid w:val="0005178A"/>
    <w:rsid w:val="0005211C"/>
    <w:rsid w:val="000524D3"/>
    <w:rsid w:val="000526E1"/>
    <w:rsid w:val="000536FB"/>
    <w:rsid w:val="00053CA4"/>
    <w:rsid w:val="000542B1"/>
    <w:rsid w:val="00054EB3"/>
    <w:rsid w:val="000570BC"/>
    <w:rsid w:val="00057486"/>
    <w:rsid w:val="00057C16"/>
    <w:rsid w:val="00057DB3"/>
    <w:rsid w:val="000600FC"/>
    <w:rsid w:val="00060AD1"/>
    <w:rsid w:val="000610EF"/>
    <w:rsid w:val="00061B55"/>
    <w:rsid w:val="00062070"/>
    <w:rsid w:val="0006214F"/>
    <w:rsid w:val="0006300B"/>
    <w:rsid w:val="00063B5E"/>
    <w:rsid w:val="0006558C"/>
    <w:rsid w:val="0006686F"/>
    <w:rsid w:val="00067321"/>
    <w:rsid w:val="00070C64"/>
    <w:rsid w:val="0007350B"/>
    <w:rsid w:val="000739A3"/>
    <w:rsid w:val="00076F5C"/>
    <w:rsid w:val="0007715A"/>
    <w:rsid w:val="00077845"/>
    <w:rsid w:val="00080215"/>
    <w:rsid w:val="000802A2"/>
    <w:rsid w:val="000837DC"/>
    <w:rsid w:val="000838C5"/>
    <w:rsid w:val="000840D9"/>
    <w:rsid w:val="000863A2"/>
    <w:rsid w:val="00090886"/>
    <w:rsid w:val="000911F6"/>
    <w:rsid w:val="000912DC"/>
    <w:rsid w:val="00091A56"/>
    <w:rsid w:val="000928C7"/>
    <w:rsid w:val="000928E5"/>
    <w:rsid w:val="00092A56"/>
    <w:rsid w:val="00093FB3"/>
    <w:rsid w:val="000948F1"/>
    <w:rsid w:val="00094CBA"/>
    <w:rsid w:val="00094CCF"/>
    <w:rsid w:val="000953EB"/>
    <w:rsid w:val="00095CE9"/>
    <w:rsid w:val="000970EC"/>
    <w:rsid w:val="000A0884"/>
    <w:rsid w:val="000A0E13"/>
    <w:rsid w:val="000A1791"/>
    <w:rsid w:val="000A1952"/>
    <w:rsid w:val="000A1FC6"/>
    <w:rsid w:val="000A2161"/>
    <w:rsid w:val="000A26A3"/>
    <w:rsid w:val="000A3283"/>
    <w:rsid w:val="000A44DE"/>
    <w:rsid w:val="000A4CD7"/>
    <w:rsid w:val="000A4DD8"/>
    <w:rsid w:val="000A5A12"/>
    <w:rsid w:val="000A5AB8"/>
    <w:rsid w:val="000A5BE6"/>
    <w:rsid w:val="000A6D59"/>
    <w:rsid w:val="000A73F2"/>
    <w:rsid w:val="000A7BA9"/>
    <w:rsid w:val="000B0137"/>
    <w:rsid w:val="000B062B"/>
    <w:rsid w:val="000B11B9"/>
    <w:rsid w:val="000B1250"/>
    <w:rsid w:val="000B224B"/>
    <w:rsid w:val="000B34A3"/>
    <w:rsid w:val="000B34A8"/>
    <w:rsid w:val="000B39C5"/>
    <w:rsid w:val="000B49CC"/>
    <w:rsid w:val="000B4FF4"/>
    <w:rsid w:val="000B518E"/>
    <w:rsid w:val="000B522E"/>
    <w:rsid w:val="000B5A19"/>
    <w:rsid w:val="000B6924"/>
    <w:rsid w:val="000B6B2A"/>
    <w:rsid w:val="000B6FE9"/>
    <w:rsid w:val="000B7AA3"/>
    <w:rsid w:val="000C0389"/>
    <w:rsid w:val="000C04C2"/>
    <w:rsid w:val="000C08F1"/>
    <w:rsid w:val="000C2BC0"/>
    <w:rsid w:val="000C304E"/>
    <w:rsid w:val="000C3F1E"/>
    <w:rsid w:val="000C444B"/>
    <w:rsid w:val="000C4628"/>
    <w:rsid w:val="000C46A0"/>
    <w:rsid w:val="000C5973"/>
    <w:rsid w:val="000C721A"/>
    <w:rsid w:val="000C73E8"/>
    <w:rsid w:val="000C7510"/>
    <w:rsid w:val="000C7844"/>
    <w:rsid w:val="000C7D4D"/>
    <w:rsid w:val="000D0726"/>
    <w:rsid w:val="000D0C04"/>
    <w:rsid w:val="000D1A3B"/>
    <w:rsid w:val="000D1FDA"/>
    <w:rsid w:val="000D2454"/>
    <w:rsid w:val="000D25AF"/>
    <w:rsid w:val="000D2D55"/>
    <w:rsid w:val="000D392F"/>
    <w:rsid w:val="000D3AAD"/>
    <w:rsid w:val="000D648C"/>
    <w:rsid w:val="000D657B"/>
    <w:rsid w:val="000D7E47"/>
    <w:rsid w:val="000E0066"/>
    <w:rsid w:val="000E1B82"/>
    <w:rsid w:val="000E1CD6"/>
    <w:rsid w:val="000E21B2"/>
    <w:rsid w:val="000E24D7"/>
    <w:rsid w:val="000E29B1"/>
    <w:rsid w:val="000E29D6"/>
    <w:rsid w:val="000E331A"/>
    <w:rsid w:val="000E46D2"/>
    <w:rsid w:val="000E490E"/>
    <w:rsid w:val="000E4948"/>
    <w:rsid w:val="000E4A45"/>
    <w:rsid w:val="000E4ACF"/>
    <w:rsid w:val="000E6DA7"/>
    <w:rsid w:val="000E72F8"/>
    <w:rsid w:val="000F09C8"/>
    <w:rsid w:val="000F11E0"/>
    <w:rsid w:val="000F2484"/>
    <w:rsid w:val="000F2A9B"/>
    <w:rsid w:val="000F3131"/>
    <w:rsid w:val="000F3505"/>
    <w:rsid w:val="000F3738"/>
    <w:rsid w:val="000F3C59"/>
    <w:rsid w:val="000F5E05"/>
    <w:rsid w:val="001017F9"/>
    <w:rsid w:val="00101C3B"/>
    <w:rsid w:val="00105A30"/>
    <w:rsid w:val="001079D5"/>
    <w:rsid w:val="00110340"/>
    <w:rsid w:val="00110E11"/>
    <w:rsid w:val="001110B9"/>
    <w:rsid w:val="00111150"/>
    <w:rsid w:val="00111B6B"/>
    <w:rsid w:val="00111C20"/>
    <w:rsid w:val="001125D7"/>
    <w:rsid w:val="00112AE9"/>
    <w:rsid w:val="00112D8E"/>
    <w:rsid w:val="00113652"/>
    <w:rsid w:val="00113D9A"/>
    <w:rsid w:val="001149A6"/>
    <w:rsid w:val="00114D83"/>
    <w:rsid w:val="00115A92"/>
    <w:rsid w:val="00115EB2"/>
    <w:rsid w:val="0011621A"/>
    <w:rsid w:val="00116D6D"/>
    <w:rsid w:val="00117AFC"/>
    <w:rsid w:val="0012008E"/>
    <w:rsid w:val="001216EE"/>
    <w:rsid w:val="00121BEF"/>
    <w:rsid w:val="00121C16"/>
    <w:rsid w:val="00122157"/>
    <w:rsid w:val="00122384"/>
    <w:rsid w:val="00122469"/>
    <w:rsid w:val="00122586"/>
    <w:rsid w:val="00123F20"/>
    <w:rsid w:val="001246EA"/>
    <w:rsid w:val="001253CC"/>
    <w:rsid w:val="001255A3"/>
    <w:rsid w:val="00126598"/>
    <w:rsid w:val="0012662D"/>
    <w:rsid w:val="00127D7B"/>
    <w:rsid w:val="00127FDA"/>
    <w:rsid w:val="00130ED1"/>
    <w:rsid w:val="0013161C"/>
    <w:rsid w:val="001316D2"/>
    <w:rsid w:val="001317E1"/>
    <w:rsid w:val="00131C6C"/>
    <w:rsid w:val="001327B4"/>
    <w:rsid w:val="0013285D"/>
    <w:rsid w:val="00132875"/>
    <w:rsid w:val="0013313A"/>
    <w:rsid w:val="00135605"/>
    <w:rsid w:val="001368DB"/>
    <w:rsid w:val="00136D1D"/>
    <w:rsid w:val="0014035E"/>
    <w:rsid w:val="00142A89"/>
    <w:rsid w:val="00142D91"/>
    <w:rsid w:val="00143B69"/>
    <w:rsid w:val="00143F34"/>
    <w:rsid w:val="0014403B"/>
    <w:rsid w:val="001449E3"/>
    <w:rsid w:val="00145D21"/>
    <w:rsid w:val="00145DF0"/>
    <w:rsid w:val="00145F91"/>
    <w:rsid w:val="0014609D"/>
    <w:rsid w:val="0014697B"/>
    <w:rsid w:val="001502BD"/>
    <w:rsid w:val="00150859"/>
    <w:rsid w:val="00151EB1"/>
    <w:rsid w:val="001520EC"/>
    <w:rsid w:val="0015306B"/>
    <w:rsid w:val="00153BD7"/>
    <w:rsid w:val="00153FA6"/>
    <w:rsid w:val="00154030"/>
    <w:rsid w:val="001546F8"/>
    <w:rsid w:val="001555B8"/>
    <w:rsid w:val="00156B5A"/>
    <w:rsid w:val="00156BB0"/>
    <w:rsid w:val="00157A42"/>
    <w:rsid w:val="00157D58"/>
    <w:rsid w:val="0016091F"/>
    <w:rsid w:val="00160F77"/>
    <w:rsid w:val="00162635"/>
    <w:rsid w:val="00162F4A"/>
    <w:rsid w:val="0016303E"/>
    <w:rsid w:val="001647EA"/>
    <w:rsid w:val="00164F98"/>
    <w:rsid w:val="001658B3"/>
    <w:rsid w:val="0016602B"/>
    <w:rsid w:val="00166115"/>
    <w:rsid w:val="00166840"/>
    <w:rsid w:val="00166A4C"/>
    <w:rsid w:val="0016702C"/>
    <w:rsid w:val="00167C9E"/>
    <w:rsid w:val="00167EE6"/>
    <w:rsid w:val="0017065F"/>
    <w:rsid w:val="00170E1B"/>
    <w:rsid w:val="00171BD7"/>
    <w:rsid w:val="00172A27"/>
    <w:rsid w:val="0017387A"/>
    <w:rsid w:val="001738CA"/>
    <w:rsid w:val="00173C33"/>
    <w:rsid w:val="001745B0"/>
    <w:rsid w:val="001765A4"/>
    <w:rsid w:val="001772FF"/>
    <w:rsid w:val="00177754"/>
    <w:rsid w:val="00180D94"/>
    <w:rsid w:val="00182A74"/>
    <w:rsid w:val="00183B62"/>
    <w:rsid w:val="001841CB"/>
    <w:rsid w:val="001871AF"/>
    <w:rsid w:val="00190B0F"/>
    <w:rsid w:val="001926DE"/>
    <w:rsid w:val="001928FA"/>
    <w:rsid w:val="00192DC6"/>
    <w:rsid w:val="00193D85"/>
    <w:rsid w:val="00195233"/>
    <w:rsid w:val="0019574C"/>
    <w:rsid w:val="001976BD"/>
    <w:rsid w:val="001A1641"/>
    <w:rsid w:val="001A1D52"/>
    <w:rsid w:val="001A24EE"/>
    <w:rsid w:val="001A2DB3"/>
    <w:rsid w:val="001A2DDF"/>
    <w:rsid w:val="001A2DE4"/>
    <w:rsid w:val="001A33B3"/>
    <w:rsid w:val="001A35FA"/>
    <w:rsid w:val="001A67E2"/>
    <w:rsid w:val="001B0A5E"/>
    <w:rsid w:val="001B4007"/>
    <w:rsid w:val="001B4CC3"/>
    <w:rsid w:val="001B668C"/>
    <w:rsid w:val="001B7486"/>
    <w:rsid w:val="001C007E"/>
    <w:rsid w:val="001C21B0"/>
    <w:rsid w:val="001C3985"/>
    <w:rsid w:val="001C4789"/>
    <w:rsid w:val="001C4AE0"/>
    <w:rsid w:val="001C4D9B"/>
    <w:rsid w:val="001C56D5"/>
    <w:rsid w:val="001C72D9"/>
    <w:rsid w:val="001C7E48"/>
    <w:rsid w:val="001C7FDB"/>
    <w:rsid w:val="001D0C56"/>
    <w:rsid w:val="001D2EA7"/>
    <w:rsid w:val="001D3596"/>
    <w:rsid w:val="001D38CD"/>
    <w:rsid w:val="001D42EA"/>
    <w:rsid w:val="001D57C1"/>
    <w:rsid w:val="001D60E1"/>
    <w:rsid w:val="001D69B6"/>
    <w:rsid w:val="001D707A"/>
    <w:rsid w:val="001D797E"/>
    <w:rsid w:val="001E0CB7"/>
    <w:rsid w:val="001E2F14"/>
    <w:rsid w:val="001E36E4"/>
    <w:rsid w:val="001E3B29"/>
    <w:rsid w:val="001E47EA"/>
    <w:rsid w:val="001E4958"/>
    <w:rsid w:val="001E51B7"/>
    <w:rsid w:val="001E5391"/>
    <w:rsid w:val="001E6743"/>
    <w:rsid w:val="001E76A6"/>
    <w:rsid w:val="001E7FC0"/>
    <w:rsid w:val="001F06DC"/>
    <w:rsid w:val="001F1E20"/>
    <w:rsid w:val="001F30CC"/>
    <w:rsid w:val="001F3193"/>
    <w:rsid w:val="001F47FE"/>
    <w:rsid w:val="001F4B25"/>
    <w:rsid w:val="001F61A5"/>
    <w:rsid w:val="001F68F1"/>
    <w:rsid w:val="001F791B"/>
    <w:rsid w:val="002004B7"/>
    <w:rsid w:val="0020065F"/>
    <w:rsid w:val="00200D3B"/>
    <w:rsid w:val="00200F60"/>
    <w:rsid w:val="00201678"/>
    <w:rsid w:val="00201BE6"/>
    <w:rsid w:val="0020236C"/>
    <w:rsid w:val="00202B18"/>
    <w:rsid w:val="00202BEA"/>
    <w:rsid w:val="00202DFB"/>
    <w:rsid w:val="002036FF"/>
    <w:rsid w:val="00203DAA"/>
    <w:rsid w:val="00205FDA"/>
    <w:rsid w:val="002065A6"/>
    <w:rsid w:val="002067E6"/>
    <w:rsid w:val="00207AA8"/>
    <w:rsid w:val="00207CCE"/>
    <w:rsid w:val="0021214B"/>
    <w:rsid w:val="00212B03"/>
    <w:rsid w:val="002132D1"/>
    <w:rsid w:val="00213946"/>
    <w:rsid w:val="002148F2"/>
    <w:rsid w:val="00214D0B"/>
    <w:rsid w:val="00215509"/>
    <w:rsid w:val="00215A97"/>
    <w:rsid w:val="00215E9D"/>
    <w:rsid w:val="0021668D"/>
    <w:rsid w:val="00216D11"/>
    <w:rsid w:val="00217794"/>
    <w:rsid w:val="00220052"/>
    <w:rsid w:val="00220786"/>
    <w:rsid w:val="00220A49"/>
    <w:rsid w:val="00220C22"/>
    <w:rsid w:val="00220FDF"/>
    <w:rsid w:val="00221968"/>
    <w:rsid w:val="0022237B"/>
    <w:rsid w:val="00222C1D"/>
    <w:rsid w:val="002241B5"/>
    <w:rsid w:val="00225460"/>
    <w:rsid w:val="00225757"/>
    <w:rsid w:val="002263ED"/>
    <w:rsid w:val="00227619"/>
    <w:rsid w:val="00227B41"/>
    <w:rsid w:val="00232FD9"/>
    <w:rsid w:val="002333DC"/>
    <w:rsid w:val="002335A9"/>
    <w:rsid w:val="00233649"/>
    <w:rsid w:val="00235568"/>
    <w:rsid w:val="00235BAA"/>
    <w:rsid w:val="00235C26"/>
    <w:rsid w:val="00236CDD"/>
    <w:rsid w:val="0023752D"/>
    <w:rsid w:val="00240ECB"/>
    <w:rsid w:val="002411EF"/>
    <w:rsid w:val="002412DB"/>
    <w:rsid w:val="002421DC"/>
    <w:rsid w:val="0024292B"/>
    <w:rsid w:val="00244AA8"/>
    <w:rsid w:val="00244EA0"/>
    <w:rsid w:val="00244ECC"/>
    <w:rsid w:val="0024539B"/>
    <w:rsid w:val="0024571E"/>
    <w:rsid w:val="00245C99"/>
    <w:rsid w:val="00245F36"/>
    <w:rsid w:val="00247BE3"/>
    <w:rsid w:val="002511E2"/>
    <w:rsid w:val="0025153A"/>
    <w:rsid w:val="0025158F"/>
    <w:rsid w:val="002516B4"/>
    <w:rsid w:val="002523F5"/>
    <w:rsid w:val="00252418"/>
    <w:rsid w:val="002527C5"/>
    <w:rsid w:val="002540FD"/>
    <w:rsid w:val="00254D5E"/>
    <w:rsid w:val="00256036"/>
    <w:rsid w:val="002564F0"/>
    <w:rsid w:val="00256EE2"/>
    <w:rsid w:val="00257046"/>
    <w:rsid w:val="002570C8"/>
    <w:rsid w:val="0026012E"/>
    <w:rsid w:val="00261825"/>
    <w:rsid w:val="00261A85"/>
    <w:rsid w:val="00261B29"/>
    <w:rsid w:val="00262651"/>
    <w:rsid w:val="00262CCF"/>
    <w:rsid w:val="0026773D"/>
    <w:rsid w:val="00270C8A"/>
    <w:rsid w:val="0027292C"/>
    <w:rsid w:val="0027314E"/>
    <w:rsid w:val="00273604"/>
    <w:rsid w:val="00273F82"/>
    <w:rsid w:val="0027416A"/>
    <w:rsid w:val="002753DA"/>
    <w:rsid w:val="002759C4"/>
    <w:rsid w:val="00275D82"/>
    <w:rsid w:val="00275EA5"/>
    <w:rsid w:val="0027623A"/>
    <w:rsid w:val="00277213"/>
    <w:rsid w:val="002775F8"/>
    <w:rsid w:val="00280760"/>
    <w:rsid w:val="00280EE1"/>
    <w:rsid w:val="002813F1"/>
    <w:rsid w:val="00281562"/>
    <w:rsid w:val="002819EC"/>
    <w:rsid w:val="00281BC6"/>
    <w:rsid w:val="002823BF"/>
    <w:rsid w:val="00282757"/>
    <w:rsid w:val="00282FEF"/>
    <w:rsid w:val="002849B0"/>
    <w:rsid w:val="00284E8B"/>
    <w:rsid w:val="002850FC"/>
    <w:rsid w:val="00285A17"/>
    <w:rsid w:val="002863AF"/>
    <w:rsid w:val="00286708"/>
    <w:rsid w:val="00286B72"/>
    <w:rsid w:val="0029107E"/>
    <w:rsid w:val="002913DD"/>
    <w:rsid w:val="002937BE"/>
    <w:rsid w:val="00294375"/>
    <w:rsid w:val="00294710"/>
    <w:rsid w:val="00294993"/>
    <w:rsid w:val="00295792"/>
    <w:rsid w:val="00295DB7"/>
    <w:rsid w:val="002966ED"/>
    <w:rsid w:val="00296E22"/>
    <w:rsid w:val="002972C1"/>
    <w:rsid w:val="00297363"/>
    <w:rsid w:val="002976A8"/>
    <w:rsid w:val="002977B4"/>
    <w:rsid w:val="0029799D"/>
    <w:rsid w:val="002A07C5"/>
    <w:rsid w:val="002A08C1"/>
    <w:rsid w:val="002A0C56"/>
    <w:rsid w:val="002A154D"/>
    <w:rsid w:val="002A239E"/>
    <w:rsid w:val="002A325C"/>
    <w:rsid w:val="002A40BF"/>
    <w:rsid w:val="002A6170"/>
    <w:rsid w:val="002A7EC9"/>
    <w:rsid w:val="002B1614"/>
    <w:rsid w:val="002B1989"/>
    <w:rsid w:val="002B2296"/>
    <w:rsid w:val="002B249A"/>
    <w:rsid w:val="002B2CC5"/>
    <w:rsid w:val="002B3329"/>
    <w:rsid w:val="002B3B8D"/>
    <w:rsid w:val="002B5BD8"/>
    <w:rsid w:val="002B62A7"/>
    <w:rsid w:val="002B62F2"/>
    <w:rsid w:val="002B6C50"/>
    <w:rsid w:val="002B7044"/>
    <w:rsid w:val="002B7E6B"/>
    <w:rsid w:val="002C152B"/>
    <w:rsid w:val="002C2160"/>
    <w:rsid w:val="002C3CA1"/>
    <w:rsid w:val="002C4269"/>
    <w:rsid w:val="002C44AB"/>
    <w:rsid w:val="002C49F0"/>
    <w:rsid w:val="002C4ADD"/>
    <w:rsid w:val="002C526F"/>
    <w:rsid w:val="002C5FA4"/>
    <w:rsid w:val="002C7338"/>
    <w:rsid w:val="002C7E12"/>
    <w:rsid w:val="002D1033"/>
    <w:rsid w:val="002D189F"/>
    <w:rsid w:val="002D2466"/>
    <w:rsid w:val="002D2872"/>
    <w:rsid w:val="002D2C00"/>
    <w:rsid w:val="002D38F2"/>
    <w:rsid w:val="002D3DFB"/>
    <w:rsid w:val="002D4742"/>
    <w:rsid w:val="002D47CF"/>
    <w:rsid w:val="002D49E1"/>
    <w:rsid w:val="002D4C17"/>
    <w:rsid w:val="002D5AD3"/>
    <w:rsid w:val="002D5CBA"/>
    <w:rsid w:val="002D7867"/>
    <w:rsid w:val="002E01C3"/>
    <w:rsid w:val="002E051E"/>
    <w:rsid w:val="002E0AEC"/>
    <w:rsid w:val="002E0CAD"/>
    <w:rsid w:val="002E12ED"/>
    <w:rsid w:val="002E17C7"/>
    <w:rsid w:val="002E1E02"/>
    <w:rsid w:val="002E2395"/>
    <w:rsid w:val="002E240C"/>
    <w:rsid w:val="002E2680"/>
    <w:rsid w:val="002E32C3"/>
    <w:rsid w:val="002E3848"/>
    <w:rsid w:val="002E3E86"/>
    <w:rsid w:val="002E468F"/>
    <w:rsid w:val="002E6350"/>
    <w:rsid w:val="002E67AF"/>
    <w:rsid w:val="002E72D6"/>
    <w:rsid w:val="002E781E"/>
    <w:rsid w:val="002E7C3F"/>
    <w:rsid w:val="002F0C2C"/>
    <w:rsid w:val="002F1540"/>
    <w:rsid w:val="002F21A7"/>
    <w:rsid w:val="002F47C9"/>
    <w:rsid w:val="002F4FF8"/>
    <w:rsid w:val="002F5595"/>
    <w:rsid w:val="002F5C60"/>
    <w:rsid w:val="002F5E55"/>
    <w:rsid w:val="002F63CB"/>
    <w:rsid w:val="002F7004"/>
    <w:rsid w:val="00300F41"/>
    <w:rsid w:val="00301CF7"/>
    <w:rsid w:val="0030221C"/>
    <w:rsid w:val="00302648"/>
    <w:rsid w:val="00303024"/>
    <w:rsid w:val="00305BBA"/>
    <w:rsid w:val="00306308"/>
    <w:rsid w:val="00306C68"/>
    <w:rsid w:val="00307A63"/>
    <w:rsid w:val="003100CD"/>
    <w:rsid w:val="003103DB"/>
    <w:rsid w:val="003107B9"/>
    <w:rsid w:val="00311001"/>
    <w:rsid w:val="00311AC0"/>
    <w:rsid w:val="003125B5"/>
    <w:rsid w:val="00312768"/>
    <w:rsid w:val="00312B1A"/>
    <w:rsid w:val="0031300B"/>
    <w:rsid w:val="00315AF9"/>
    <w:rsid w:val="00316744"/>
    <w:rsid w:val="003177CA"/>
    <w:rsid w:val="003179C5"/>
    <w:rsid w:val="00320132"/>
    <w:rsid w:val="0032049B"/>
    <w:rsid w:val="00320BC6"/>
    <w:rsid w:val="003213C0"/>
    <w:rsid w:val="003217D7"/>
    <w:rsid w:val="00322852"/>
    <w:rsid w:val="0032459C"/>
    <w:rsid w:val="00324E90"/>
    <w:rsid w:val="00324E9B"/>
    <w:rsid w:val="00325572"/>
    <w:rsid w:val="00325B9A"/>
    <w:rsid w:val="00325F94"/>
    <w:rsid w:val="0033047A"/>
    <w:rsid w:val="00330B7D"/>
    <w:rsid w:val="00331137"/>
    <w:rsid w:val="0033184D"/>
    <w:rsid w:val="00331DD6"/>
    <w:rsid w:val="003330D4"/>
    <w:rsid w:val="003346FA"/>
    <w:rsid w:val="00334A04"/>
    <w:rsid w:val="00335EA1"/>
    <w:rsid w:val="00336375"/>
    <w:rsid w:val="003364DC"/>
    <w:rsid w:val="00336E8B"/>
    <w:rsid w:val="003370A6"/>
    <w:rsid w:val="0034229A"/>
    <w:rsid w:val="00344EE2"/>
    <w:rsid w:val="0034515D"/>
    <w:rsid w:val="003451B5"/>
    <w:rsid w:val="003459B5"/>
    <w:rsid w:val="00346F14"/>
    <w:rsid w:val="00346F9A"/>
    <w:rsid w:val="0034709C"/>
    <w:rsid w:val="00350504"/>
    <w:rsid w:val="00350F8B"/>
    <w:rsid w:val="00350FFF"/>
    <w:rsid w:val="00351F23"/>
    <w:rsid w:val="00352CD8"/>
    <w:rsid w:val="00353049"/>
    <w:rsid w:val="003530C0"/>
    <w:rsid w:val="0035314F"/>
    <w:rsid w:val="0035350B"/>
    <w:rsid w:val="00356301"/>
    <w:rsid w:val="00356315"/>
    <w:rsid w:val="0035714C"/>
    <w:rsid w:val="003577A9"/>
    <w:rsid w:val="00360006"/>
    <w:rsid w:val="003614D9"/>
    <w:rsid w:val="0036276C"/>
    <w:rsid w:val="00365261"/>
    <w:rsid w:val="0036565F"/>
    <w:rsid w:val="00366457"/>
    <w:rsid w:val="00366F73"/>
    <w:rsid w:val="003704C4"/>
    <w:rsid w:val="00370EBF"/>
    <w:rsid w:val="0037130D"/>
    <w:rsid w:val="003715B1"/>
    <w:rsid w:val="003729D3"/>
    <w:rsid w:val="00372D02"/>
    <w:rsid w:val="00372E86"/>
    <w:rsid w:val="00373045"/>
    <w:rsid w:val="0037387E"/>
    <w:rsid w:val="003744F3"/>
    <w:rsid w:val="00374652"/>
    <w:rsid w:val="00374DE9"/>
    <w:rsid w:val="00376B0A"/>
    <w:rsid w:val="00380489"/>
    <w:rsid w:val="0038098E"/>
    <w:rsid w:val="003809A7"/>
    <w:rsid w:val="00380B29"/>
    <w:rsid w:val="00381CB3"/>
    <w:rsid w:val="00381CE5"/>
    <w:rsid w:val="00381D5F"/>
    <w:rsid w:val="00382185"/>
    <w:rsid w:val="00382FAF"/>
    <w:rsid w:val="00383189"/>
    <w:rsid w:val="003834FB"/>
    <w:rsid w:val="00383ABE"/>
    <w:rsid w:val="00383F08"/>
    <w:rsid w:val="00384D5A"/>
    <w:rsid w:val="00384ED5"/>
    <w:rsid w:val="00385411"/>
    <w:rsid w:val="0038586A"/>
    <w:rsid w:val="00385EC1"/>
    <w:rsid w:val="00386681"/>
    <w:rsid w:val="0038678E"/>
    <w:rsid w:val="003867A5"/>
    <w:rsid w:val="00390182"/>
    <w:rsid w:val="00391114"/>
    <w:rsid w:val="0039144C"/>
    <w:rsid w:val="0039230E"/>
    <w:rsid w:val="00393413"/>
    <w:rsid w:val="003937CC"/>
    <w:rsid w:val="00393BBA"/>
    <w:rsid w:val="003947D5"/>
    <w:rsid w:val="00394B4B"/>
    <w:rsid w:val="00395010"/>
    <w:rsid w:val="0039584E"/>
    <w:rsid w:val="00395E82"/>
    <w:rsid w:val="0039700C"/>
    <w:rsid w:val="00397D9F"/>
    <w:rsid w:val="003A0818"/>
    <w:rsid w:val="003A1B21"/>
    <w:rsid w:val="003A2D62"/>
    <w:rsid w:val="003A4C66"/>
    <w:rsid w:val="003A58EA"/>
    <w:rsid w:val="003A610B"/>
    <w:rsid w:val="003B4D5C"/>
    <w:rsid w:val="003B5A15"/>
    <w:rsid w:val="003B62F8"/>
    <w:rsid w:val="003B7ABE"/>
    <w:rsid w:val="003B7C21"/>
    <w:rsid w:val="003C0572"/>
    <w:rsid w:val="003C08D7"/>
    <w:rsid w:val="003C19BB"/>
    <w:rsid w:val="003C2D84"/>
    <w:rsid w:val="003C34B0"/>
    <w:rsid w:val="003C4B50"/>
    <w:rsid w:val="003C5C35"/>
    <w:rsid w:val="003C63B6"/>
    <w:rsid w:val="003C7EC8"/>
    <w:rsid w:val="003D1455"/>
    <w:rsid w:val="003D14F8"/>
    <w:rsid w:val="003D33B0"/>
    <w:rsid w:val="003D404D"/>
    <w:rsid w:val="003D4A05"/>
    <w:rsid w:val="003D4D76"/>
    <w:rsid w:val="003D4E60"/>
    <w:rsid w:val="003D5693"/>
    <w:rsid w:val="003D6318"/>
    <w:rsid w:val="003D7565"/>
    <w:rsid w:val="003D7AFD"/>
    <w:rsid w:val="003E1351"/>
    <w:rsid w:val="003E1BF6"/>
    <w:rsid w:val="003E2B28"/>
    <w:rsid w:val="003E2E40"/>
    <w:rsid w:val="003E3470"/>
    <w:rsid w:val="003E794A"/>
    <w:rsid w:val="003E7E60"/>
    <w:rsid w:val="003F027B"/>
    <w:rsid w:val="003F07CC"/>
    <w:rsid w:val="003F0935"/>
    <w:rsid w:val="003F11E3"/>
    <w:rsid w:val="003F1A11"/>
    <w:rsid w:val="003F40C5"/>
    <w:rsid w:val="003F52F2"/>
    <w:rsid w:val="003F6755"/>
    <w:rsid w:val="003F705C"/>
    <w:rsid w:val="00401699"/>
    <w:rsid w:val="00401EE2"/>
    <w:rsid w:val="004021B6"/>
    <w:rsid w:val="0040326A"/>
    <w:rsid w:val="0040375E"/>
    <w:rsid w:val="00403A72"/>
    <w:rsid w:val="004052FC"/>
    <w:rsid w:val="00410EA2"/>
    <w:rsid w:val="004118C7"/>
    <w:rsid w:val="00411967"/>
    <w:rsid w:val="00411CEE"/>
    <w:rsid w:val="00411D02"/>
    <w:rsid w:val="00411D59"/>
    <w:rsid w:val="00412865"/>
    <w:rsid w:val="004128CF"/>
    <w:rsid w:val="00412999"/>
    <w:rsid w:val="00413765"/>
    <w:rsid w:val="00413F48"/>
    <w:rsid w:val="004153D3"/>
    <w:rsid w:val="0041585B"/>
    <w:rsid w:val="00415933"/>
    <w:rsid w:val="00416180"/>
    <w:rsid w:val="0041694D"/>
    <w:rsid w:val="00416E09"/>
    <w:rsid w:val="00416EAD"/>
    <w:rsid w:val="004172C1"/>
    <w:rsid w:val="00420474"/>
    <w:rsid w:val="00420FF9"/>
    <w:rsid w:val="00421AA5"/>
    <w:rsid w:val="00421C74"/>
    <w:rsid w:val="00421DC0"/>
    <w:rsid w:val="00421E9F"/>
    <w:rsid w:val="004225FB"/>
    <w:rsid w:val="004228DF"/>
    <w:rsid w:val="00422BDB"/>
    <w:rsid w:val="00422F32"/>
    <w:rsid w:val="00424522"/>
    <w:rsid w:val="0042494F"/>
    <w:rsid w:val="0042729C"/>
    <w:rsid w:val="00427F37"/>
    <w:rsid w:val="004304CF"/>
    <w:rsid w:val="00430825"/>
    <w:rsid w:val="004309E9"/>
    <w:rsid w:val="00431617"/>
    <w:rsid w:val="00433E8F"/>
    <w:rsid w:val="00434283"/>
    <w:rsid w:val="0043558E"/>
    <w:rsid w:val="00436287"/>
    <w:rsid w:val="004367C2"/>
    <w:rsid w:val="00436A38"/>
    <w:rsid w:val="00437229"/>
    <w:rsid w:val="004378DF"/>
    <w:rsid w:val="004406D0"/>
    <w:rsid w:val="004413F8"/>
    <w:rsid w:val="0044282D"/>
    <w:rsid w:val="00442845"/>
    <w:rsid w:val="0044365D"/>
    <w:rsid w:val="00444110"/>
    <w:rsid w:val="004456C5"/>
    <w:rsid w:val="00445973"/>
    <w:rsid w:val="00445A86"/>
    <w:rsid w:val="00450D60"/>
    <w:rsid w:val="00451BA2"/>
    <w:rsid w:val="00451C69"/>
    <w:rsid w:val="00451DC6"/>
    <w:rsid w:val="004524FF"/>
    <w:rsid w:val="004538E8"/>
    <w:rsid w:val="00454819"/>
    <w:rsid w:val="00455772"/>
    <w:rsid w:val="004579E3"/>
    <w:rsid w:val="0046040B"/>
    <w:rsid w:val="004605FE"/>
    <w:rsid w:val="004606D1"/>
    <w:rsid w:val="004612FD"/>
    <w:rsid w:val="00461C0D"/>
    <w:rsid w:val="00461CE6"/>
    <w:rsid w:val="0046261B"/>
    <w:rsid w:val="00466FAF"/>
    <w:rsid w:val="0047050E"/>
    <w:rsid w:val="0047168E"/>
    <w:rsid w:val="00473D6C"/>
    <w:rsid w:val="00473E62"/>
    <w:rsid w:val="00474B17"/>
    <w:rsid w:val="0047513D"/>
    <w:rsid w:val="0047664E"/>
    <w:rsid w:val="004773B1"/>
    <w:rsid w:val="00480563"/>
    <w:rsid w:val="00481037"/>
    <w:rsid w:val="00482103"/>
    <w:rsid w:val="00483491"/>
    <w:rsid w:val="004840F0"/>
    <w:rsid w:val="00485318"/>
    <w:rsid w:val="00485B77"/>
    <w:rsid w:val="00485C4D"/>
    <w:rsid w:val="00485CBA"/>
    <w:rsid w:val="00486C91"/>
    <w:rsid w:val="00487E0F"/>
    <w:rsid w:val="0049023F"/>
    <w:rsid w:val="00492C74"/>
    <w:rsid w:val="0049375B"/>
    <w:rsid w:val="00494F5C"/>
    <w:rsid w:val="004953E7"/>
    <w:rsid w:val="0049545D"/>
    <w:rsid w:val="0049556A"/>
    <w:rsid w:val="00496483"/>
    <w:rsid w:val="004972EE"/>
    <w:rsid w:val="00497453"/>
    <w:rsid w:val="004974AB"/>
    <w:rsid w:val="00497A01"/>
    <w:rsid w:val="00497E60"/>
    <w:rsid w:val="004A11F8"/>
    <w:rsid w:val="004A1326"/>
    <w:rsid w:val="004A25AD"/>
    <w:rsid w:val="004A291C"/>
    <w:rsid w:val="004A2E16"/>
    <w:rsid w:val="004A3146"/>
    <w:rsid w:val="004A3C2E"/>
    <w:rsid w:val="004A42C8"/>
    <w:rsid w:val="004A43E2"/>
    <w:rsid w:val="004A4530"/>
    <w:rsid w:val="004A4CDB"/>
    <w:rsid w:val="004A4D1A"/>
    <w:rsid w:val="004A5269"/>
    <w:rsid w:val="004A5624"/>
    <w:rsid w:val="004B1282"/>
    <w:rsid w:val="004B1798"/>
    <w:rsid w:val="004B2C02"/>
    <w:rsid w:val="004B73E2"/>
    <w:rsid w:val="004B7577"/>
    <w:rsid w:val="004C1183"/>
    <w:rsid w:val="004C2F62"/>
    <w:rsid w:val="004C340E"/>
    <w:rsid w:val="004C3CC0"/>
    <w:rsid w:val="004C490D"/>
    <w:rsid w:val="004C56E5"/>
    <w:rsid w:val="004C6A82"/>
    <w:rsid w:val="004C74E3"/>
    <w:rsid w:val="004D0B8E"/>
    <w:rsid w:val="004D1883"/>
    <w:rsid w:val="004D1DE4"/>
    <w:rsid w:val="004D2A6C"/>
    <w:rsid w:val="004D31B7"/>
    <w:rsid w:val="004D3F4C"/>
    <w:rsid w:val="004D43BB"/>
    <w:rsid w:val="004D47F0"/>
    <w:rsid w:val="004D51E9"/>
    <w:rsid w:val="004D579A"/>
    <w:rsid w:val="004D5822"/>
    <w:rsid w:val="004D6F1D"/>
    <w:rsid w:val="004D7DB6"/>
    <w:rsid w:val="004D7EDB"/>
    <w:rsid w:val="004E01DC"/>
    <w:rsid w:val="004E0F76"/>
    <w:rsid w:val="004E2273"/>
    <w:rsid w:val="004E2DEB"/>
    <w:rsid w:val="004E3A19"/>
    <w:rsid w:val="004E3C85"/>
    <w:rsid w:val="004E5F80"/>
    <w:rsid w:val="004E6EFB"/>
    <w:rsid w:val="004E71CA"/>
    <w:rsid w:val="004F01FE"/>
    <w:rsid w:val="004F086B"/>
    <w:rsid w:val="004F1C3F"/>
    <w:rsid w:val="004F31EA"/>
    <w:rsid w:val="004F33D1"/>
    <w:rsid w:val="004F39E7"/>
    <w:rsid w:val="004F5A7A"/>
    <w:rsid w:val="004F5CF4"/>
    <w:rsid w:val="004F64D9"/>
    <w:rsid w:val="004F6754"/>
    <w:rsid w:val="004F6C67"/>
    <w:rsid w:val="004F753F"/>
    <w:rsid w:val="004F75AC"/>
    <w:rsid w:val="004F7603"/>
    <w:rsid w:val="004F7668"/>
    <w:rsid w:val="004F7714"/>
    <w:rsid w:val="004F7D12"/>
    <w:rsid w:val="004F7E9C"/>
    <w:rsid w:val="00500763"/>
    <w:rsid w:val="00500844"/>
    <w:rsid w:val="005017B0"/>
    <w:rsid w:val="00504B5B"/>
    <w:rsid w:val="005052DB"/>
    <w:rsid w:val="00505C35"/>
    <w:rsid w:val="00506E76"/>
    <w:rsid w:val="005112F0"/>
    <w:rsid w:val="0051287D"/>
    <w:rsid w:val="00512A1A"/>
    <w:rsid w:val="00512E9D"/>
    <w:rsid w:val="00517E97"/>
    <w:rsid w:val="0052077A"/>
    <w:rsid w:val="00521126"/>
    <w:rsid w:val="00521F16"/>
    <w:rsid w:val="0052204F"/>
    <w:rsid w:val="005220A5"/>
    <w:rsid w:val="00523332"/>
    <w:rsid w:val="00523A06"/>
    <w:rsid w:val="005241E2"/>
    <w:rsid w:val="005251F0"/>
    <w:rsid w:val="005253C2"/>
    <w:rsid w:val="00530D6A"/>
    <w:rsid w:val="0053121D"/>
    <w:rsid w:val="005316AE"/>
    <w:rsid w:val="0053281C"/>
    <w:rsid w:val="00534886"/>
    <w:rsid w:val="005367B7"/>
    <w:rsid w:val="00536EC8"/>
    <w:rsid w:val="00536EFD"/>
    <w:rsid w:val="00537129"/>
    <w:rsid w:val="00537980"/>
    <w:rsid w:val="00537E19"/>
    <w:rsid w:val="005403E0"/>
    <w:rsid w:val="00542318"/>
    <w:rsid w:val="00543B62"/>
    <w:rsid w:val="005442A7"/>
    <w:rsid w:val="00546485"/>
    <w:rsid w:val="00547122"/>
    <w:rsid w:val="0054722F"/>
    <w:rsid w:val="00547C5F"/>
    <w:rsid w:val="00550676"/>
    <w:rsid w:val="0055185E"/>
    <w:rsid w:val="005530F8"/>
    <w:rsid w:val="00554092"/>
    <w:rsid w:val="00555250"/>
    <w:rsid w:val="00555616"/>
    <w:rsid w:val="00556C41"/>
    <w:rsid w:val="00556D58"/>
    <w:rsid w:val="00556F04"/>
    <w:rsid w:val="005608D4"/>
    <w:rsid w:val="00560B4D"/>
    <w:rsid w:val="00560F1E"/>
    <w:rsid w:val="0056113C"/>
    <w:rsid w:val="00561CEC"/>
    <w:rsid w:val="005628E0"/>
    <w:rsid w:val="00562C25"/>
    <w:rsid w:val="00563830"/>
    <w:rsid w:val="00563D15"/>
    <w:rsid w:val="005665B5"/>
    <w:rsid w:val="00567384"/>
    <w:rsid w:val="0056791D"/>
    <w:rsid w:val="005704D7"/>
    <w:rsid w:val="00570C43"/>
    <w:rsid w:val="00570E4E"/>
    <w:rsid w:val="0057170D"/>
    <w:rsid w:val="00571FFD"/>
    <w:rsid w:val="00572851"/>
    <w:rsid w:val="00573EDA"/>
    <w:rsid w:val="00577227"/>
    <w:rsid w:val="00577C8A"/>
    <w:rsid w:val="0058062A"/>
    <w:rsid w:val="005806DF"/>
    <w:rsid w:val="005809E2"/>
    <w:rsid w:val="00583162"/>
    <w:rsid w:val="005833C2"/>
    <w:rsid w:val="005834EC"/>
    <w:rsid w:val="0058591D"/>
    <w:rsid w:val="005864E2"/>
    <w:rsid w:val="005865CE"/>
    <w:rsid w:val="005900A5"/>
    <w:rsid w:val="00590531"/>
    <w:rsid w:val="00590881"/>
    <w:rsid w:val="00593BFE"/>
    <w:rsid w:val="00593F5E"/>
    <w:rsid w:val="005941EB"/>
    <w:rsid w:val="00594A82"/>
    <w:rsid w:val="00595133"/>
    <w:rsid w:val="00595815"/>
    <w:rsid w:val="00595A80"/>
    <w:rsid w:val="00595F7A"/>
    <w:rsid w:val="005960B4"/>
    <w:rsid w:val="0059610A"/>
    <w:rsid w:val="00597513"/>
    <w:rsid w:val="005A0F05"/>
    <w:rsid w:val="005A18F6"/>
    <w:rsid w:val="005A1F45"/>
    <w:rsid w:val="005A2C8E"/>
    <w:rsid w:val="005A2E93"/>
    <w:rsid w:val="005A2FEE"/>
    <w:rsid w:val="005A40B0"/>
    <w:rsid w:val="005A4843"/>
    <w:rsid w:val="005A5745"/>
    <w:rsid w:val="005A5779"/>
    <w:rsid w:val="005A5F90"/>
    <w:rsid w:val="005A6532"/>
    <w:rsid w:val="005A6B76"/>
    <w:rsid w:val="005A7916"/>
    <w:rsid w:val="005B10C0"/>
    <w:rsid w:val="005B1237"/>
    <w:rsid w:val="005B1A07"/>
    <w:rsid w:val="005B50C7"/>
    <w:rsid w:val="005B6CF9"/>
    <w:rsid w:val="005B7207"/>
    <w:rsid w:val="005B7476"/>
    <w:rsid w:val="005B76AC"/>
    <w:rsid w:val="005C0095"/>
    <w:rsid w:val="005C2B53"/>
    <w:rsid w:val="005C2FA5"/>
    <w:rsid w:val="005C2FF7"/>
    <w:rsid w:val="005C3D65"/>
    <w:rsid w:val="005C6BCA"/>
    <w:rsid w:val="005C7BF0"/>
    <w:rsid w:val="005D08C8"/>
    <w:rsid w:val="005D0B81"/>
    <w:rsid w:val="005D1309"/>
    <w:rsid w:val="005D28BF"/>
    <w:rsid w:val="005D4402"/>
    <w:rsid w:val="005D4675"/>
    <w:rsid w:val="005D49E3"/>
    <w:rsid w:val="005D5099"/>
    <w:rsid w:val="005D54B2"/>
    <w:rsid w:val="005D5532"/>
    <w:rsid w:val="005D5743"/>
    <w:rsid w:val="005D6DBD"/>
    <w:rsid w:val="005D7F9C"/>
    <w:rsid w:val="005E069D"/>
    <w:rsid w:val="005E0EA7"/>
    <w:rsid w:val="005E2550"/>
    <w:rsid w:val="005E3544"/>
    <w:rsid w:val="005E3DA6"/>
    <w:rsid w:val="005E3E7E"/>
    <w:rsid w:val="005E4161"/>
    <w:rsid w:val="005E4399"/>
    <w:rsid w:val="005E44A4"/>
    <w:rsid w:val="005E4A4B"/>
    <w:rsid w:val="005E65E9"/>
    <w:rsid w:val="005E67E0"/>
    <w:rsid w:val="005E68FD"/>
    <w:rsid w:val="005F033B"/>
    <w:rsid w:val="005F1665"/>
    <w:rsid w:val="005F316C"/>
    <w:rsid w:val="005F3B69"/>
    <w:rsid w:val="005F4614"/>
    <w:rsid w:val="005F647D"/>
    <w:rsid w:val="005F6D07"/>
    <w:rsid w:val="005F6DA6"/>
    <w:rsid w:val="00600014"/>
    <w:rsid w:val="006001EE"/>
    <w:rsid w:val="006004DB"/>
    <w:rsid w:val="006027A8"/>
    <w:rsid w:val="00603A1E"/>
    <w:rsid w:val="00603C63"/>
    <w:rsid w:val="006057B3"/>
    <w:rsid w:val="00605A3E"/>
    <w:rsid w:val="00605C9D"/>
    <w:rsid w:val="00606C62"/>
    <w:rsid w:val="006102BC"/>
    <w:rsid w:val="00610625"/>
    <w:rsid w:val="00610C9C"/>
    <w:rsid w:val="006112CB"/>
    <w:rsid w:val="00613930"/>
    <w:rsid w:val="00614807"/>
    <w:rsid w:val="00615BE7"/>
    <w:rsid w:val="0061651B"/>
    <w:rsid w:val="0061696D"/>
    <w:rsid w:val="006179EB"/>
    <w:rsid w:val="00620093"/>
    <w:rsid w:val="0062073D"/>
    <w:rsid w:val="00624A4D"/>
    <w:rsid w:val="00624A54"/>
    <w:rsid w:val="00625229"/>
    <w:rsid w:val="00626620"/>
    <w:rsid w:val="00626904"/>
    <w:rsid w:val="00626967"/>
    <w:rsid w:val="00626DA6"/>
    <w:rsid w:val="00626E61"/>
    <w:rsid w:val="00627086"/>
    <w:rsid w:val="0062736D"/>
    <w:rsid w:val="006273D8"/>
    <w:rsid w:val="006324BA"/>
    <w:rsid w:val="00635095"/>
    <w:rsid w:val="00635882"/>
    <w:rsid w:val="00635AFF"/>
    <w:rsid w:val="00635C5F"/>
    <w:rsid w:val="00636651"/>
    <w:rsid w:val="00636BBC"/>
    <w:rsid w:val="00637AC1"/>
    <w:rsid w:val="00640908"/>
    <w:rsid w:val="0064246E"/>
    <w:rsid w:val="00642996"/>
    <w:rsid w:val="00642CEF"/>
    <w:rsid w:val="0064338C"/>
    <w:rsid w:val="006433D7"/>
    <w:rsid w:val="0064534A"/>
    <w:rsid w:val="006478A0"/>
    <w:rsid w:val="00650B24"/>
    <w:rsid w:val="00650C72"/>
    <w:rsid w:val="00651A18"/>
    <w:rsid w:val="00652025"/>
    <w:rsid w:val="00653200"/>
    <w:rsid w:val="00654346"/>
    <w:rsid w:val="00655513"/>
    <w:rsid w:val="00656008"/>
    <w:rsid w:val="0066043E"/>
    <w:rsid w:val="00660CDC"/>
    <w:rsid w:val="006612E2"/>
    <w:rsid w:val="00661766"/>
    <w:rsid w:val="00664A8E"/>
    <w:rsid w:val="00664E97"/>
    <w:rsid w:val="00666FC2"/>
    <w:rsid w:val="00667989"/>
    <w:rsid w:val="00667E7C"/>
    <w:rsid w:val="0067038A"/>
    <w:rsid w:val="006704A3"/>
    <w:rsid w:val="00671032"/>
    <w:rsid w:val="00672BE6"/>
    <w:rsid w:val="006738C4"/>
    <w:rsid w:val="00673D76"/>
    <w:rsid w:val="00674269"/>
    <w:rsid w:val="006747D1"/>
    <w:rsid w:val="006757E2"/>
    <w:rsid w:val="00675BA3"/>
    <w:rsid w:val="00677826"/>
    <w:rsid w:val="0068171F"/>
    <w:rsid w:val="0068260A"/>
    <w:rsid w:val="006834B2"/>
    <w:rsid w:val="0068403F"/>
    <w:rsid w:val="0068493D"/>
    <w:rsid w:val="0068499B"/>
    <w:rsid w:val="00684B88"/>
    <w:rsid w:val="00684B8A"/>
    <w:rsid w:val="0068557F"/>
    <w:rsid w:val="006873B6"/>
    <w:rsid w:val="00687873"/>
    <w:rsid w:val="00687A99"/>
    <w:rsid w:val="006909C5"/>
    <w:rsid w:val="006937BB"/>
    <w:rsid w:val="006956AF"/>
    <w:rsid w:val="00695C7D"/>
    <w:rsid w:val="0069669F"/>
    <w:rsid w:val="006974D8"/>
    <w:rsid w:val="00697B2F"/>
    <w:rsid w:val="006A21FA"/>
    <w:rsid w:val="006A3EEA"/>
    <w:rsid w:val="006A4D31"/>
    <w:rsid w:val="006A767A"/>
    <w:rsid w:val="006A7997"/>
    <w:rsid w:val="006B0054"/>
    <w:rsid w:val="006B03B2"/>
    <w:rsid w:val="006B06C5"/>
    <w:rsid w:val="006B089E"/>
    <w:rsid w:val="006B1AA0"/>
    <w:rsid w:val="006B2031"/>
    <w:rsid w:val="006B2364"/>
    <w:rsid w:val="006B2524"/>
    <w:rsid w:val="006B3229"/>
    <w:rsid w:val="006B3BF8"/>
    <w:rsid w:val="006B3E96"/>
    <w:rsid w:val="006B5A74"/>
    <w:rsid w:val="006B5F7C"/>
    <w:rsid w:val="006B634A"/>
    <w:rsid w:val="006B69E9"/>
    <w:rsid w:val="006B6FA0"/>
    <w:rsid w:val="006B735D"/>
    <w:rsid w:val="006B7CE4"/>
    <w:rsid w:val="006C0021"/>
    <w:rsid w:val="006C0364"/>
    <w:rsid w:val="006C0B69"/>
    <w:rsid w:val="006C1029"/>
    <w:rsid w:val="006C111C"/>
    <w:rsid w:val="006C1361"/>
    <w:rsid w:val="006C1C69"/>
    <w:rsid w:val="006C1FB1"/>
    <w:rsid w:val="006C65E9"/>
    <w:rsid w:val="006C6F8C"/>
    <w:rsid w:val="006C71C2"/>
    <w:rsid w:val="006C78C5"/>
    <w:rsid w:val="006D0C43"/>
    <w:rsid w:val="006D3F17"/>
    <w:rsid w:val="006D4FBA"/>
    <w:rsid w:val="006D5F17"/>
    <w:rsid w:val="006D6CDD"/>
    <w:rsid w:val="006D6F93"/>
    <w:rsid w:val="006D74E3"/>
    <w:rsid w:val="006D7B31"/>
    <w:rsid w:val="006E01BE"/>
    <w:rsid w:val="006E0237"/>
    <w:rsid w:val="006E0B14"/>
    <w:rsid w:val="006E0B40"/>
    <w:rsid w:val="006E0C58"/>
    <w:rsid w:val="006E28EC"/>
    <w:rsid w:val="006E2B5C"/>
    <w:rsid w:val="006E3CDA"/>
    <w:rsid w:val="006E4E10"/>
    <w:rsid w:val="006E534A"/>
    <w:rsid w:val="006E56C4"/>
    <w:rsid w:val="006E5785"/>
    <w:rsid w:val="006E5926"/>
    <w:rsid w:val="006E5F48"/>
    <w:rsid w:val="006E6AEA"/>
    <w:rsid w:val="006F1316"/>
    <w:rsid w:val="006F154B"/>
    <w:rsid w:val="006F1A70"/>
    <w:rsid w:val="006F1CBB"/>
    <w:rsid w:val="006F1D36"/>
    <w:rsid w:val="006F2D8A"/>
    <w:rsid w:val="006F331F"/>
    <w:rsid w:val="006F33D9"/>
    <w:rsid w:val="006F3883"/>
    <w:rsid w:val="006F4565"/>
    <w:rsid w:val="006F4CB2"/>
    <w:rsid w:val="006F575A"/>
    <w:rsid w:val="006F59AC"/>
    <w:rsid w:val="006F5AED"/>
    <w:rsid w:val="006F7149"/>
    <w:rsid w:val="007001F3"/>
    <w:rsid w:val="007013D3"/>
    <w:rsid w:val="00701621"/>
    <w:rsid w:val="007021FC"/>
    <w:rsid w:val="00702CCA"/>
    <w:rsid w:val="007030BB"/>
    <w:rsid w:val="00703667"/>
    <w:rsid w:val="007042DF"/>
    <w:rsid w:val="00704821"/>
    <w:rsid w:val="0070769D"/>
    <w:rsid w:val="007106BF"/>
    <w:rsid w:val="007115CC"/>
    <w:rsid w:val="0071458E"/>
    <w:rsid w:val="00715815"/>
    <w:rsid w:val="00716847"/>
    <w:rsid w:val="00716B2C"/>
    <w:rsid w:val="00716D31"/>
    <w:rsid w:val="0071724B"/>
    <w:rsid w:val="007173FB"/>
    <w:rsid w:val="007178E6"/>
    <w:rsid w:val="007203C3"/>
    <w:rsid w:val="007209BD"/>
    <w:rsid w:val="00721979"/>
    <w:rsid w:val="007243A4"/>
    <w:rsid w:val="0072460F"/>
    <w:rsid w:val="00724AF0"/>
    <w:rsid w:val="00725D55"/>
    <w:rsid w:val="0072671A"/>
    <w:rsid w:val="00726E37"/>
    <w:rsid w:val="00727D96"/>
    <w:rsid w:val="007300B1"/>
    <w:rsid w:val="0073235F"/>
    <w:rsid w:val="0073469C"/>
    <w:rsid w:val="00737458"/>
    <w:rsid w:val="00737A98"/>
    <w:rsid w:val="00740576"/>
    <w:rsid w:val="0074085A"/>
    <w:rsid w:val="00740930"/>
    <w:rsid w:val="00740C61"/>
    <w:rsid w:val="00741055"/>
    <w:rsid w:val="00741512"/>
    <w:rsid w:val="00742280"/>
    <w:rsid w:val="00742648"/>
    <w:rsid w:val="00742F44"/>
    <w:rsid w:val="00745257"/>
    <w:rsid w:val="0074546E"/>
    <w:rsid w:val="007459F8"/>
    <w:rsid w:val="00745FCE"/>
    <w:rsid w:val="00746252"/>
    <w:rsid w:val="00746375"/>
    <w:rsid w:val="00746BCC"/>
    <w:rsid w:val="00746E9D"/>
    <w:rsid w:val="00750B9C"/>
    <w:rsid w:val="00751EB2"/>
    <w:rsid w:val="0075230B"/>
    <w:rsid w:val="007533AF"/>
    <w:rsid w:val="0075384B"/>
    <w:rsid w:val="00753C22"/>
    <w:rsid w:val="00753EAF"/>
    <w:rsid w:val="00753F64"/>
    <w:rsid w:val="007557C4"/>
    <w:rsid w:val="0075687B"/>
    <w:rsid w:val="00756BEA"/>
    <w:rsid w:val="007600BB"/>
    <w:rsid w:val="00760A5C"/>
    <w:rsid w:val="00760E93"/>
    <w:rsid w:val="00762683"/>
    <w:rsid w:val="007627EA"/>
    <w:rsid w:val="007628A3"/>
    <w:rsid w:val="007630C9"/>
    <w:rsid w:val="00764670"/>
    <w:rsid w:val="00766264"/>
    <w:rsid w:val="00767075"/>
    <w:rsid w:val="007670D6"/>
    <w:rsid w:val="007702E6"/>
    <w:rsid w:val="007713C1"/>
    <w:rsid w:val="0077325A"/>
    <w:rsid w:val="00773C4E"/>
    <w:rsid w:val="007740E0"/>
    <w:rsid w:val="007741A0"/>
    <w:rsid w:val="00774DFA"/>
    <w:rsid w:val="00774EF7"/>
    <w:rsid w:val="00776389"/>
    <w:rsid w:val="007770EF"/>
    <w:rsid w:val="0078035F"/>
    <w:rsid w:val="007804C9"/>
    <w:rsid w:val="00780CA6"/>
    <w:rsid w:val="007811E1"/>
    <w:rsid w:val="00781568"/>
    <w:rsid w:val="00782109"/>
    <w:rsid w:val="0078224A"/>
    <w:rsid w:val="007831CA"/>
    <w:rsid w:val="0078428C"/>
    <w:rsid w:val="00784307"/>
    <w:rsid w:val="00784748"/>
    <w:rsid w:val="00787AEA"/>
    <w:rsid w:val="00790410"/>
    <w:rsid w:val="00790843"/>
    <w:rsid w:val="00790F01"/>
    <w:rsid w:val="0079188A"/>
    <w:rsid w:val="00791C41"/>
    <w:rsid w:val="00792391"/>
    <w:rsid w:val="007927AC"/>
    <w:rsid w:val="00792AED"/>
    <w:rsid w:val="007933DD"/>
    <w:rsid w:val="007955B2"/>
    <w:rsid w:val="00795741"/>
    <w:rsid w:val="00795ED1"/>
    <w:rsid w:val="007973B3"/>
    <w:rsid w:val="007A09CC"/>
    <w:rsid w:val="007A10A5"/>
    <w:rsid w:val="007A1915"/>
    <w:rsid w:val="007A1BB7"/>
    <w:rsid w:val="007A36CE"/>
    <w:rsid w:val="007A375F"/>
    <w:rsid w:val="007A42D7"/>
    <w:rsid w:val="007A4C9E"/>
    <w:rsid w:val="007A4FF6"/>
    <w:rsid w:val="007A5D1D"/>
    <w:rsid w:val="007A65A7"/>
    <w:rsid w:val="007A68A5"/>
    <w:rsid w:val="007A77CE"/>
    <w:rsid w:val="007B00F9"/>
    <w:rsid w:val="007B0B14"/>
    <w:rsid w:val="007B13A8"/>
    <w:rsid w:val="007B15CC"/>
    <w:rsid w:val="007B2634"/>
    <w:rsid w:val="007B320B"/>
    <w:rsid w:val="007B3373"/>
    <w:rsid w:val="007B4158"/>
    <w:rsid w:val="007B5342"/>
    <w:rsid w:val="007B5662"/>
    <w:rsid w:val="007B5C6C"/>
    <w:rsid w:val="007B5C97"/>
    <w:rsid w:val="007B6650"/>
    <w:rsid w:val="007C0694"/>
    <w:rsid w:val="007C1CE8"/>
    <w:rsid w:val="007C1F1D"/>
    <w:rsid w:val="007C3C07"/>
    <w:rsid w:val="007C3DEE"/>
    <w:rsid w:val="007C428F"/>
    <w:rsid w:val="007C4754"/>
    <w:rsid w:val="007C4F68"/>
    <w:rsid w:val="007C503D"/>
    <w:rsid w:val="007C5357"/>
    <w:rsid w:val="007C616C"/>
    <w:rsid w:val="007C7949"/>
    <w:rsid w:val="007D043B"/>
    <w:rsid w:val="007D1373"/>
    <w:rsid w:val="007D1E19"/>
    <w:rsid w:val="007D2E9A"/>
    <w:rsid w:val="007D611F"/>
    <w:rsid w:val="007D6C61"/>
    <w:rsid w:val="007D76C1"/>
    <w:rsid w:val="007D77C2"/>
    <w:rsid w:val="007E08BC"/>
    <w:rsid w:val="007E0E99"/>
    <w:rsid w:val="007E0F98"/>
    <w:rsid w:val="007E18A1"/>
    <w:rsid w:val="007E1C28"/>
    <w:rsid w:val="007E1DE9"/>
    <w:rsid w:val="007E2402"/>
    <w:rsid w:val="007E2AA9"/>
    <w:rsid w:val="007E2AE2"/>
    <w:rsid w:val="007E4C49"/>
    <w:rsid w:val="007E615B"/>
    <w:rsid w:val="007E7399"/>
    <w:rsid w:val="007E748B"/>
    <w:rsid w:val="007E75AB"/>
    <w:rsid w:val="007E7B3E"/>
    <w:rsid w:val="007F020A"/>
    <w:rsid w:val="007F0453"/>
    <w:rsid w:val="007F0D69"/>
    <w:rsid w:val="007F5134"/>
    <w:rsid w:val="007F613B"/>
    <w:rsid w:val="007F6156"/>
    <w:rsid w:val="007F654F"/>
    <w:rsid w:val="007F720A"/>
    <w:rsid w:val="007F7865"/>
    <w:rsid w:val="007F7A62"/>
    <w:rsid w:val="007F7B9D"/>
    <w:rsid w:val="007F7E4D"/>
    <w:rsid w:val="00800A0A"/>
    <w:rsid w:val="00800FC0"/>
    <w:rsid w:val="00801223"/>
    <w:rsid w:val="0080376A"/>
    <w:rsid w:val="008040D9"/>
    <w:rsid w:val="0080767E"/>
    <w:rsid w:val="00807DF2"/>
    <w:rsid w:val="00810122"/>
    <w:rsid w:val="00810CB1"/>
    <w:rsid w:val="00813760"/>
    <w:rsid w:val="00814C56"/>
    <w:rsid w:val="00814C84"/>
    <w:rsid w:val="00817355"/>
    <w:rsid w:val="00820666"/>
    <w:rsid w:val="00820DC2"/>
    <w:rsid w:val="00821A92"/>
    <w:rsid w:val="00822CB7"/>
    <w:rsid w:val="0082384F"/>
    <w:rsid w:val="00823C92"/>
    <w:rsid w:val="00823FB0"/>
    <w:rsid w:val="008241AE"/>
    <w:rsid w:val="00824830"/>
    <w:rsid w:val="00824BFE"/>
    <w:rsid w:val="00824DE6"/>
    <w:rsid w:val="00825166"/>
    <w:rsid w:val="00825396"/>
    <w:rsid w:val="00826239"/>
    <w:rsid w:val="00826608"/>
    <w:rsid w:val="00826C52"/>
    <w:rsid w:val="00826EA0"/>
    <w:rsid w:val="00830BF4"/>
    <w:rsid w:val="00830FC2"/>
    <w:rsid w:val="008311B7"/>
    <w:rsid w:val="00831368"/>
    <w:rsid w:val="008319A3"/>
    <w:rsid w:val="0083267E"/>
    <w:rsid w:val="008327AE"/>
    <w:rsid w:val="0083284A"/>
    <w:rsid w:val="00834F9A"/>
    <w:rsid w:val="00835F89"/>
    <w:rsid w:val="00836142"/>
    <w:rsid w:val="00837E90"/>
    <w:rsid w:val="0084078F"/>
    <w:rsid w:val="0084090F"/>
    <w:rsid w:val="008419F9"/>
    <w:rsid w:val="0084201D"/>
    <w:rsid w:val="008428C1"/>
    <w:rsid w:val="00843692"/>
    <w:rsid w:val="00844D0F"/>
    <w:rsid w:val="00845568"/>
    <w:rsid w:val="00845D3D"/>
    <w:rsid w:val="00846A6E"/>
    <w:rsid w:val="00847309"/>
    <w:rsid w:val="00847489"/>
    <w:rsid w:val="008476C4"/>
    <w:rsid w:val="008479E6"/>
    <w:rsid w:val="00851320"/>
    <w:rsid w:val="00851AC1"/>
    <w:rsid w:val="0085296C"/>
    <w:rsid w:val="00852C22"/>
    <w:rsid w:val="00853BCD"/>
    <w:rsid w:val="00854385"/>
    <w:rsid w:val="008549FF"/>
    <w:rsid w:val="00855280"/>
    <w:rsid w:val="00855BDC"/>
    <w:rsid w:val="00856D81"/>
    <w:rsid w:val="008570FA"/>
    <w:rsid w:val="008603C3"/>
    <w:rsid w:val="008617C7"/>
    <w:rsid w:val="008637D2"/>
    <w:rsid w:val="00864B8A"/>
    <w:rsid w:val="00864F8E"/>
    <w:rsid w:val="008651E1"/>
    <w:rsid w:val="008656D0"/>
    <w:rsid w:val="00866EA6"/>
    <w:rsid w:val="008673C3"/>
    <w:rsid w:val="00870892"/>
    <w:rsid w:val="00870982"/>
    <w:rsid w:val="00870EE6"/>
    <w:rsid w:val="00872103"/>
    <w:rsid w:val="008725BC"/>
    <w:rsid w:val="00872833"/>
    <w:rsid w:val="00872979"/>
    <w:rsid w:val="00872A47"/>
    <w:rsid w:val="0087330B"/>
    <w:rsid w:val="00873D41"/>
    <w:rsid w:val="00874C6E"/>
    <w:rsid w:val="0087585C"/>
    <w:rsid w:val="00876068"/>
    <w:rsid w:val="008772E4"/>
    <w:rsid w:val="008775BB"/>
    <w:rsid w:val="0087792A"/>
    <w:rsid w:val="008804C1"/>
    <w:rsid w:val="00880874"/>
    <w:rsid w:val="00881BBF"/>
    <w:rsid w:val="00882F1A"/>
    <w:rsid w:val="008871FE"/>
    <w:rsid w:val="008911DE"/>
    <w:rsid w:val="008920E5"/>
    <w:rsid w:val="0089264F"/>
    <w:rsid w:val="00892D9B"/>
    <w:rsid w:val="00893E21"/>
    <w:rsid w:val="008947AA"/>
    <w:rsid w:val="0089502D"/>
    <w:rsid w:val="00895793"/>
    <w:rsid w:val="00895D80"/>
    <w:rsid w:val="008964EA"/>
    <w:rsid w:val="00896AED"/>
    <w:rsid w:val="00896B62"/>
    <w:rsid w:val="00897B1D"/>
    <w:rsid w:val="00897B51"/>
    <w:rsid w:val="00897C39"/>
    <w:rsid w:val="008A065E"/>
    <w:rsid w:val="008A0A23"/>
    <w:rsid w:val="008A0D9F"/>
    <w:rsid w:val="008A268C"/>
    <w:rsid w:val="008A3C8F"/>
    <w:rsid w:val="008A40F6"/>
    <w:rsid w:val="008A4B7F"/>
    <w:rsid w:val="008A517C"/>
    <w:rsid w:val="008A5286"/>
    <w:rsid w:val="008A6429"/>
    <w:rsid w:val="008A66C7"/>
    <w:rsid w:val="008A7700"/>
    <w:rsid w:val="008A7AA9"/>
    <w:rsid w:val="008A7AE0"/>
    <w:rsid w:val="008B2C17"/>
    <w:rsid w:val="008B35F1"/>
    <w:rsid w:val="008B3C3F"/>
    <w:rsid w:val="008B3F0C"/>
    <w:rsid w:val="008B4EEF"/>
    <w:rsid w:val="008C10A7"/>
    <w:rsid w:val="008C1D5A"/>
    <w:rsid w:val="008C2869"/>
    <w:rsid w:val="008C2943"/>
    <w:rsid w:val="008C2E2D"/>
    <w:rsid w:val="008C3296"/>
    <w:rsid w:val="008C3361"/>
    <w:rsid w:val="008C33D3"/>
    <w:rsid w:val="008C5265"/>
    <w:rsid w:val="008C6735"/>
    <w:rsid w:val="008C6ACE"/>
    <w:rsid w:val="008C7EBA"/>
    <w:rsid w:val="008D0EFB"/>
    <w:rsid w:val="008D1BC8"/>
    <w:rsid w:val="008D1E4D"/>
    <w:rsid w:val="008D25D8"/>
    <w:rsid w:val="008D31F4"/>
    <w:rsid w:val="008D3363"/>
    <w:rsid w:val="008D33E6"/>
    <w:rsid w:val="008D402D"/>
    <w:rsid w:val="008D478E"/>
    <w:rsid w:val="008D482B"/>
    <w:rsid w:val="008D4841"/>
    <w:rsid w:val="008D56FA"/>
    <w:rsid w:val="008D5D34"/>
    <w:rsid w:val="008D60E0"/>
    <w:rsid w:val="008D69D1"/>
    <w:rsid w:val="008E047D"/>
    <w:rsid w:val="008E23AF"/>
    <w:rsid w:val="008E3286"/>
    <w:rsid w:val="008E4491"/>
    <w:rsid w:val="008E464F"/>
    <w:rsid w:val="008E5092"/>
    <w:rsid w:val="008E50CE"/>
    <w:rsid w:val="008E5D77"/>
    <w:rsid w:val="008E631B"/>
    <w:rsid w:val="008E73B2"/>
    <w:rsid w:val="008E7F46"/>
    <w:rsid w:val="008F06F9"/>
    <w:rsid w:val="008F17D0"/>
    <w:rsid w:val="008F3DD4"/>
    <w:rsid w:val="008F4477"/>
    <w:rsid w:val="008F5148"/>
    <w:rsid w:val="008F5342"/>
    <w:rsid w:val="008F5599"/>
    <w:rsid w:val="008F631F"/>
    <w:rsid w:val="008F71CE"/>
    <w:rsid w:val="008F7B1B"/>
    <w:rsid w:val="00900053"/>
    <w:rsid w:val="00900599"/>
    <w:rsid w:val="00900967"/>
    <w:rsid w:val="00901D6C"/>
    <w:rsid w:val="00901DE0"/>
    <w:rsid w:val="00902218"/>
    <w:rsid w:val="00902722"/>
    <w:rsid w:val="00902A06"/>
    <w:rsid w:val="00904100"/>
    <w:rsid w:val="00904E06"/>
    <w:rsid w:val="00906146"/>
    <w:rsid w:val="00906FDD"/>
    <w:rsid w:val="00907551"/>
    <w:rsid w:val="00907F66"/>
    <w:rsid w:val="00910066"/>
    <w:rsid w:val="00910201"/>
    <w:rsid w:val="00910C2E"/>
    <w:rsid w:val="00910F52"/>
    <w:rsid w:val="00911238"/>
    <w:rsid w:val="009115E4"/>
    <w:rsid w:val="00911D91"/>
    <w:rsid w:val="0091273A"/>
    <w:rsid w:val="00913259"/>
    <w:rsid w:val="00916013"/>
    <w:rsid w:val="00916365"/>
    <w:rsid w:val="0091660E"/>
    <w:rsid w:val="009170E2"/>
    <w:rsid w:val="009209F4"/>
    <w:rsid w:val="00921880"/>
    <w:rsid w:val="009219FE"/>
    <w:rsid w:val="00921B9D"/>
    <w:rsid w:val="0092221D"/>
    <w:rsid w:val="00922D1C"/>
    <w:rsid w:val="009244EA"/>
    <w:rsid w:val="00924BB6"/>
    <w:rsid w:val="00926AE7"/>
    <w:rsid w:val="0092759B"/>
    <w:rsid w:val="00927D07"/>
    <w:rsid w:val="0093088A"/>
    <w:rsid w:val="00931840"/>
    <w:rsid w:val="00933CBA"/>
    <w:rsid w:val="009353F9"/>
    <w:rsid w:val="0093540B"/>
    <w:rsid w:val="009361C1"/>
    <w:rsid w:val="00936F98"/>
    <w:rsid w:val="00937B1E"/>
    <w:rsid w:val="00937CB3"/>
    <w:rsid w:val="00940151"/>
    <w:rsid w:val="00941B8E"/>
    <w:rsid w:val="00941C4D"/>
    <w:rsid w:val="00941E56"/>
    <w:rsid w:val="00942571"/>
    <w:rsid w:val="00943313"/>
    <w:rsid w:val="0094373C"/>
    <w:rsid w:val="00944403"/>
    <w:rsid w:val="00944687"/>
    <w:rsid w:val="00945486"/>
    <w:rsid w:val="0094620F"/>
    <w:rsid w:val="009503D0"/>
    <w:rsid w:val="009513BE"/>
    <w:rsid w:val="00951639"/>
    <w:rsid w:val="00951E1F"/>
    <w:rsid w:val="009533C2"/>
    <w:rsid w:val="00954ADE"/>
    <w:rsid w:val="00954BC7"/>
    <w:rsid w:val="00954CF3"/>
    <w:rsid w:val="00955489"/>
    <w:rsid w:val="0095683D"/>
    <w:rsid w:val="00956947"/>
    <w:rsid w:val="009569C4"/>
    <w:rsid w:val="00957EFF"/>
    <w:rsid w:val="009607EB"/>
    <w:rsid w:val="00961DDF"/>
    <w:rsid w:val="00962ABB"/>
    <w:rsid w:val="00964D7C"/>
    <w:rsid w:val="00967EFC"/>
    <w:rsid w:val="00970DCA"/>
    <w:rsid w:val="00971AD3"/>
    <w:rsid w:val="00971D68"/>
    <w:rsid w:val="00972C61"/>
    <w:rsid w:val="00972FF0"/>
    <w:rsid w:val="00973519"/>
    <w:rsid w:val="0097377E"/>
    <w:rsid w:val="00973E0B"/>
    <w:rsid w:val="009741FD"/>
    <w:rsid w:val="0097433B"/>
    <w:rsid w:val="00980225"/>
    <w:rsid w:val="0098131E"/>
    <w:rsid w:val="009814B5"/>
    <w:rsid w:val="00982EED"/>
    <w:rsid w:val="0098340D"/>
    <w:rsid w:val="00983EAE"/>
    <w:rsid w:val="00983F3A"/>
    <w:rsid w:val="00984742"/>
    <w:rsid w:val="009859B0"/>
    <w:rsid w:val="00991321"/>
    <w:rsid w:val="009919AA"/>
    <w:rsid w:val="00991F6D"/>
    <w:rsid w:val="009935FD"/>
    <w:rsid w:val="00993D56"/>
    <w:rsid w:val="00993D9F"/>
    <w:rsid w:val="009944C4"/>
    <w:rsid w:val="00994F43"/>
    <w:rsid w:val="009954D9"/>
    <w:rsid w:val="009956DC"/>
    <w:rsid w:val="0099643D"/>
    <w:rsid w:val="00997279"/>
    <w:rsid w:val="00997D42"/>
    <w:rsid w:val="009A01A9"/>
    <w:rsid w:val="009A0A6C"/>
    <w:rsid w:val="009A0AC5"/>
    <w:rsid w:val="009A10D2"/>
    <w:rsid w:val="009A1D08"/>
    <w:rsid w:val="009A1F19"/>
    <w:rsid w:val="009A32FC"/>
    <w:rsid w:val="009A351E"/>
    <w:rsid w:val="009A3F45"/>
    <w:rsid w:val="009A45B4"/>
    <w:rsid w:val="009A52FA"/>
    <w:rsid w:val="009A60F8"/>
    <w:rsid w:val="009A7AB0"/>
    <w:rsid w:val="009B07E0"/>
    <w:rsid w:val="009B0E82"/>
    <w:rsid w:val="009B1741"/>
    <w:rsid w:val="009B1893"/>
    <w:rsid w:val="009B46CA"/>
    <w:rsid w:val="009B5A46"/>
    <w:rsid w:val="009B5F42"/>
    <w:rsid w:val="009B6AE7"/>
    <w:rsid w:val="009B6F6F"/>
    <w:rsid w:val="009B79A1"/>
    <w:rsid w:val="009C08BB"/>
    <w:rsid w:val="009C0D56"/>
    <w:rsid w:val="009C2ACE"/>
    <w:rsid w:val="009C318F"/>
    <w:rsid w:val="009C33BB"/>
    <w:rsid w:val="009C397F"/>
    <w:rsid w:val="009C3CB1"/>
    <w:rsid w:val="009C3E9E"/>
    <w:rsid w:val="009C4392"/>
    <w:rsid w:val="009C5847"/>
    <w:rsid w:val="009C5BC0"/>
    <w:rsid w:val="009C696B"/>
    <w:rsid w:val="009C6C1F"/>
    <w:rsid w:val="009C6C3C"/>
    <w:rsid w:val="009C763D"/>
    <w:rsid w:val="009D1154"/>
    <w:rsid w:val="009D1689"/>
    <w:rsid w:val="009D2466"/>
    <w:rsid w:val="009D4ADE"/>
    <w:rsid w:val="009D71EC"/>
    <w:rsid w:val="009E0855"/>
    <w:rsid w:val="009E0B7C"/>
    <w:rsid w:val="009E1445"/>
    <w:rsid w:val="009E1518"/>
    <w:rsid w:val="009E20D9"/>
    <w:rsid w:val="009E294E"/>
    <w:rsid w:val="009E2E40"/>
    <w:rsid w:val="009E33DD"/>
    <w:rsid w:val="009E4328"/>
    <w:rsid w:val="009E4D19"/>
    <w:rsid w:val="009E687B"/>
    <w:rsid w:val="009E701E"/>
    <w:rsid w:val="009E7087"/>
    <w:rsid w:val="009E70A8"/>
    <w:rsid w:val="009E7D61"/>
    <w:rsid w:val="009F0335"/>
    <w:rsid w:val="009F0423"/>
    <w:rsid w:val="009F2294"/>
    <w:rsid w:val="009F320A"/>
    <w:rsid w:val="009F487D"/>
    <w:rsid w:val="00A00190"/>
    <w:rsid w:val="00A00729"/>
    <w:rsid w:val="00A0122F"/>
    <w:rsid w:val="00A01BA8"/>
    <w:rsid w:val="00A020E5"/>
    <w:rsid w:val="00A030BE"/>
    <w:rsid w:val="00A04BEC"/>
    <w:rsid w:val="00A05F4F"/>
    <w:rsid w:val="00A07EBF"/>
    <w:rsid w:val="00A1006F"/>
    <w:rsid w:val="00A10325"/>
    <w:rsid w:val="00A109E1"/>
    <w:rsid w:val="00A10CF3"/>
    <w:rsid w:val="00A10E29"/>
    <w:rsid w:val="00A12435"/>
    <w:rsid w:val="00A1290B"/>
    <w:rsid w:val="00A12CBE"/>
    <w:rsid w:val="00A12E7A"/>
    <w:rsid w:val="00A135BC"/>
    <w:rsid w:val="00A14E06"/>
    <w:rsid w:val="00A15052"/>
    <w:rsid w:val="00A161ED"/>
    <w:rsid w:val="00A16DDF"/>
    <w:rsid w:val="00A17284"/>
    <w:rsid w:val="00A228B9"/>
    <w:rsid w:val="00A22987"/>
    <w:rsid w:val="00A2310A"/>
    <w:rsid w:val="00A24D84"/>
    <w:rsid w:val="00A262F5"/>
    <w:rsid w:val="00A26C68"/>
    <w:rsid w:val="00A2758B"/>
    <w:rsid w:val="00A2785A"/>
    <w:rsid w:val="00A314A5"/>
    <w:rsid w:val="00A32025"/>
    <w:rsid w:val="00A3371D"/>
    <w:rsid w:val="00A337C2"/>
    <w:rsid w:val="00A34B9C"/>
    <w:rsid w:val="00A34C49"/>
    <w:rsid w:val="00A34E95"/>
    <w:rsid w:val="00A3515F"/>
    <w:rsid w:val="00A3610B"/>
    <w:rsid w:val="00A375D9"/>
    <w:rsid w:val="00A407C8"/>
    <w:rsid w:val="00A41CD6"/>
    <w:rsid w:val="00A4332E"/>
    <w:rsid w:val="00A43B16"/>
    <w:rsid w:val="00A43D8D"/>
    <w:rsid w:val="00A43DB6"/>
    <w:rsid w:val="00A44099"/>
    <w:rsid w:val="00A44793"/>
    <w:rsid w:val="00A47B7B"/>
    <w:rsid w:val="00A5025A"/>
    <w:rsid w:val="00A50C46"/>
    <w:rsid w:val="00A51EAE"/>
    <w:rsid w:val="00A51F40"/>
    <w:rsid w:val="00A523CA"/>
    <w:rsid w:val="00A52DCD"/>
    <w:rsid w:val="00A53E53"/>
    <w:rsid w:val="00A5437A"/>
    <w:rsid w:val="00A54828"/>
    <w:rsid w:val="00A55315"/>
    <w:rsid w:val="00A55A36"/>
    <w:rsid w:val="00A55C63"/>
    <w:rsid w:val="00A568F9"/>
    <w:rsid w:val="00A56C8E"/>
    <w:rsid w:val="00A60A21"/>
    <w:rsid w:val="00A610FD"/>
    <w:rsid w:val="00A61E9C"/>
    <w:rsid w:val="00A62919"/>
    <w:rsid w:val="00A62A2F"/>
    <w:rsid w:val="00A62F44"/>
    <w:rsid w:val="00A63DBE"/>
    <w:rsid w:val="00A64578"/>
    <w:rsid w:val="00A65279"/>
    <w:rsid w:val="00A6548E"/>
    <w:rsid w:val="00A658F9"/>
    <w:rsid w:val="00A65CB8"/>
    <w:rsid w:val="00A66BA4"/>
    <w:rsid w:val="00A66C01"/>
    <w:rsid w:val="00A671DA"/>
    <w:rsid w:val="00A67BE4"/>
    <w:rsid w:val="00A70873"/>
    <w:rsid w:val="00A70D70"/>
    <w:rsid w:val="00A70D7F"/>
    <w:rsid w:val="00A7206F"/>
    <w:rsid w:val="00A722B4"/>
    <w:rsid w:val="00A7245A"/>
    <w:rsid w:val="00A73609"/>
    <w:rsid w:val="00A7388E"/>
    <w:rsid w:val="00A746DF"/>
    <w:rsid w:val="00A7573C"/>
    <w:rsid w:val="00A75FDE"/>
    <w:rsid w:val="00A7667B"/>
    <w:rsid w:val="00A77CF6"/>
    <w:rsid w:val="00A805D9"/>
    <w:rsid w:val="00A81A56"/>
    <w:rsid w:val="00A81BDD"/>
    <w:rsid w:val="00A81C6E"/>
    <w:rsid w:val="00A81D09"/>
    <w:rsid w:val="00A82401"/>
    <w:rsid w:val="00A82D63"/>
    <w:rsid w:val="00A83FA5"/>
    <w:rsid w:val="00A84633"/>
    <w:rsid w:val="00A84DA8"/>
    <w:rsid w:val="00A85419"/>
    <w:rsid w:val="00A86F2A"/>
    <w:rsid w:val="00A87A39"/>
    <w:rsid w:val="00A90051"/>
    <w:rsid w:val="00A9058D"/>
    <w:rsid w:val="00A9117C"/>
    <w:rsid w:val="00A91938"/>
    <w:rsid w:val="00A92CF7"/>
    <w:rsid w:val="00A94132"/>
    <w:rsid w:val="00A94336"/>
    <w:rsid w:val="00A947C6"/>
    <w:rsid w:val="00A94CC5"/>
    <w:rsid w:val="00A96CD5"/>
    <w:rsid w:val="00A97175"/>
    <w:rsid w:val="00AA1179"/>
    <w:rsid w:val="00AA22C4"/>
    <w:rsid w:val="00AA23C7"/>
    <w:rsid w:val="00AA36A0"/>
    <w:rsid w:val="00AA75BC"/>
    <w:rsid w:val="00AA7BE8"/>
    <w:rsid w:val="00AB03D6"/>
    <w:rsid w:val="00AB05D6"/>
    <w:rsid w:val="00AB0A7C"/>
    <w:rsid w:val="00AB1413"/>
    <w:rsid w:val="00AB1BBF"/>
    <w:rsid w:val="00AB1DF0"/>
    <w:rsid w:val="00AB1FB9"/>
    <w:rsid w:val="00AB58DC"/>
    <w:rsid w:val="00AB6224"/>
    <w:rsid w:val="00AC26F0"/>
    <w:rsid w:val="00AC2B17"/>
    <w:rsid w:val="00AC3375"/>
    <w:rsid w:val="00AC4BE1"/>
    <w:rsid w:val="00AC5F5E"/>
    <w:rsid w:val="00AC6142"/>
    <w:rsid w:val="00AC6A8C"/>
    <w:rsid w:val="00AC6E58"/>
    <w:rsid w:val="00AC73CC"/>
    <w:rsid w:val="00AD0436"/>
    <w:rsid w:val="00AD0AE7"/>
    <w:rsid w:val="00AD23F0"/>
    <w:rsid w:val="00AD2CCA"/>
    <w:rsid w:val="00AD2ECE"/>
    <w:rsid w:val="00AD3378"/>
    <w:rsid w:val="00AD62A1"/>
    <w:rsid w:val="00AD7316"/>
    <w:rsid w:val="00AD7A64"/>
    <w:rsid w:val="00AE04D4"/>
    <w:rsid w:val="00AE080A"/>
    <w:rsid w:val="00AE094D"/>
    <w:rsid w:val="00AE0D2B"/>
    <w:rsid w:val="00AE1934"/>
    <w:rsid w:val="00AE424F"/>
    <w:rsid w:val="00AE4340"/>
    <w:rsid w:val="00AE4E2F"/>
    <w:rsid w:val="00AE5C4E"/>
    <w:rsid w:val="00AE7BE2"/>
    <w:rsid w:val="00AF0C35"/>
    <w:rsid w:val="00AF1391"/>
    <w:rsid w:val="00AF1BBD"/>
    <w:rsid w:val="00AF1E34"/>
    <w:rsid w:val="00AF1FE6"/>
    <w:rsid w:val="00AF358B"/>
    <w:rsid w:val="00AF480A"/>
    <w:rsid w:val="00AF553A"/>
    <w:rsid w:val="00AF5FA2"/>
    <w:rsid w:val="00AF6F4F"/>
    <w:rsid w:val="00AF77E5"/>
    <w:rsid w:val="00AF7FC3"/>
    <w:rsid w:val="00B00061"/>
    <w:rsid w:val="00B008C5"/>
    <w:rsid w:val="00B00F01"/>
    <w:rsid w:val="00B0103C"/>
    <w:rsid w:val="00B01302"/>
    <w:rsid w:val="00B018DD"/>
    <w:rsid w:val="00B02360"/>
    <w:rsid w:val="00B0252B"/>
    <w:rsid w:val="00B026EE"/>
    <w:rsid w:val="00B034F8"/>
    <w:rsid w:val="00B04D58"/>
    <w:rsid w:val="00B04DA5"/>
    <w:rsid w:val="00B0659D"/>
    <w:rsid w:val="00B10A43"/>
    <w:rsid w:val="00B12315"/>
    <w:rsid w:val="00B12E3B"/>
    <w:rsid w:val="00B12E9C"/>
    <w:rsid w:val="00B13084"/>
    <w:rsid w:val="00B13295"/>
    <w:rsid w:val="00B157E5"/>
    <w:rsid w:val="00B159A3"/>
    <w:rsid w:val="00B15BBA"/>
    <w:rsid w:val="00B16C95"/>
    <w:rsid w:val="00B215E3"/>
    <w:rsid w:val="00B21FA8"/>
    <w:rsid w:val="00B22B51"/>
    <w:rsid w:val="00B23D3D"/>
    <w:rsid w:val="00B2467C"/>
    <w:rsid w:val="00B26323"/>
    <w:rsid w:val="00B26A0C"/>
    <w:rsid w:val="00B27425"/>
    <w:rsid w:val="00B306BC"/>
    <w:rsid w:val="00B32174"/>
    <w:rsid w:val="00B3260F"/>
    <w:rsid w:val="00B32706"/>
    <w:rsid w:val="00B32DB3"/>
    <w:rsid w:val="00B33C53"/>
    <w:rsid w:val="00B34666"/>
    <w:rsid w:val="00B35A29"/>
    <w:rsid w:val="00B4029F"/>
    <w:rsid w:val="00B4065A"/>
    <w:rsid w:val="00B41672"/>
    <w:rsid w:val="00B41CE1"/>
    <w:rsid w:val="00B41FF7"/>
    <w:rsid w:val="00B42166"/>
    <w:rsid w:val="00B43D15"/>
    <w:rsid w:val="00B45C4A"/>
    <w:rsid w:val="00B469A2"/>
    <w:rsid w:val="00B4724E"/>
    <w:rsid w:val="00B47F43"/>
    <w:rsid w:val="00B53B0B"/>
    <w:rsid w:val="00B53E25"/>
    <w:rsid w:val="00B549C9"/>
    <w:rsid w:val="00B55185"/>
    <w:rsid w:val="00B56280"/>
    <w:rsid w:val="00B57ACC"/>
    <w:rsid w:val="00B616A3"/>
    <w:rsid w:val="00B6311F"/>
    <w:rsid w:val="00B64745"/>
    <w:rsid w:val="00B65425"/>
    <w:rsid w:val="00B658F3"/>
    <w:rsid w:val="00B669D9"/>
    <w:rsid w:val="00B66E04"/>
    <w:rsid w:val="00B67815"/>
    <w:rsid w:val="00B709D5"/>
    <w:rsid w:val="00B70CBE"/>
    <w:rsid w:val="00B71F68"/>
    <w:rsid w:val="00B723E6"/>
    <w:rsid w:val="00B7262A"/>
    <w:rsid w:val="00B73182"/>
    <w:rsid w:val="00B73FA4"/>
    <w:rsid w:val="00B7463F"/>
    <w:rsid w:val="00B74B90"/>
    <w:rsid w:val="00B751C5"/>
    <w:rsid w:val="00B7607A"/>
    <w:rsid w:val="00B760B6"/>
    <w:rsid w:val="00B774B5"/>
    <w:rsid w:val="00B80768"/>
    <w:rsid w:val="00B80BA9"/>
    <w:rsid w:val="00B80D78"/>
    <w:rsid w:val="00B81783"/>
    <w:rsid w:val="00B81DB8"/>
    <w:rsid w:val="00B82EC7"/>
    <w:rsid w:val="00B83078"/>
    <w:rsid w:val="00B83FEE"/>
    <w:rsid w:val="00B85E12"/>
    <w:rsid w:val="00B86DC7"/>
    <w:rsid w:val="00B8793C"/>
    <w:rsid w:val="00B87E3F"/>
    <w:rsid w:val="00B90A50"/>
    <w:rsid w:val="00B90D1A"/>
    <w:rsid w:val="00B91AD8"/>
    <w:rsid w:val="00B92119"/>
    <w:rsid w:val="00B921DF"/>
    <w:rsid w:val="00B927CA"/>
    <w:rsid w:val="00B92F76"/>
    <w:rsid w:val="00B92FF5"/>
    <w:rsid w:val="00B95016"/>
    <w:rsid w:val="00B95347"/>
    <w:rsid w:val="00B95F64"/>
    <w:rsid w:val="00B9705D"/>
    <w:rsid w:val="00B97ABD"/>
    <w:rsid w:val="00BA0354"/>
    <w:rsid w:val="00BA05F7"/>
    <w:rsid w:val="00BA0D5B"/>
    <w:rsid w:val="00BA228C"/>
    <w:rsid w:val="00BA2DC6"/>
    <w:rsid w:val="00BA3704"/>
    <w:rsid w:val="00BA518F"/>
    <w:rsid w:val="00BA52DF"/>
    <w:rsid w:val="00BA63B0"/>
    <w:rsid w:val="00BA7F24"/>
    <w:rsid w:val="00BB0373"/>
    <w:rsid w:val="00BB0C56"/>
    <w:rsid w:val="00BB3C30"/>
    <w:rsid w:val="00BB4052"/>
    <w:rsid w:val="00BB4C6C"/>
    <w:rsid w:val="00BB5453"/>
    <w:rsid w:val="00BB5C31"/>
    <w:rsid w:val="00BB5CAF"/>
    <w:rsid w:val="00BB5FFF"/>
    <w:rsid w:val="00BB6A0A"/>
    <w:rsid w:val="00BB76E8"/>
    <w:rsid w:val="00BB7BB9"/>
    <w:rsid w:val="00BB7D32"/>
    <w:rsid w:val="00BC05B1"/>
    <w:rsid w:val="00BC1006"/>
    <w:rsid w:val="00BC12CB"/>
    <w:rsid w:val="00BC2A3E"/>
    <w:rsid w:val="00BC2A9F"/>
    <w:rsid w:val="00BC2B23"/>
    <w:rsid w:val="00BC3A78"/>
    <w:rsid w:val="00BC4044"/>
    <w:rsid w:val="00BC4536"/>
    <w:rsid w:val="00BC51AB"/>
    <w:rsid w:val="00BC59B3"/>
    <w:rsid w:val="00BC6539"/>
    <w:rsid w:val="00BD056A"/>
    <w:rsid w:val="00BD0A87"/>
    <w:rsid w:val="00BD0B94"/>
    <w:rsid w:val="00BD1F52"/>
    <w:rsid w:val="00BD3E8B"/>
    <w:rsid w:val="00BD641E"/>
    <w:rsid w:val="00BE025A"/>
    <w:rsid w:val="00BE0AD9"/>
    <w:rsid w:val="00BE0F30"/>
    <w:rsid w:val="00BE2109"/>
    <w:rsid w:val="00BE2112"/>
    <w:rsid w:val="00BE2711"/>
    <w:rsid w:val="00BE3A6A"/>
    <w:rsid w:val="00BE4A38"/>
    <w:rsid w:val="00BE553F"/>
    <w:rsid w:val="00BE5785"/>
    <w:rsid w:val="00BE5C61"/>
    <w:rsid w:val="00BE733E"/>
    <w:rsid w:val="00BE734F"/>
    <w:rsid w:val="00BE7A3F"/>
    <w:rsid w:val="00BE7ABC"/>
    <w:rsid w:val="00BF0507"/>
    <w:rsid w:val="00BF089A"/>
    <w:rsid w:val="00BF2451"/>
    <w:rsid w:val="00BF24B8"/>
    <w:rsid w:val="00BF2599"/>
    <w:rsid w:val="00BF2B36"/>
    <w:rsid w:val="00BF56B0"/>
    <w:rsid w:val="00BF6400"/>
    <w:rsid w:val="00BF6994"/>
    <w:rsid w:val="00BF785E"/>
    <w:rsid w:val="00BF7948"/>
    <w:rsid w:val="00C00466"/>
    <w:rsid w:val="00C00974"/>
    <w:rsid w:val="00C0227C"/>
    <w:rsid w:val="00C0245B"/>
    <w:rsid w:val="00C026B0"/>
    <w:rsid w:val="00C02E22"/>
    <w:rsid w:val="00C033EE"/>
    <w:rsid w:val="00C04346"/>
    <w:rsid w:val="00C04385"/>
    <w:rsid w:val="00C05E75"/>
    <w:rsid w:val="00C06062"/>
    <w:rsid w:val="00C07652"/>
    <w:rsid w:val="00C1233C"/>
    <w:rsid w:val="00C1421A"/>
    <w:rsid w:val="00C14DBC"/>
    <w:rsid w:val="00C150A9"/>
    <w:rsid w:val="00C15889"/>
    <w:rsid w:val="00C2097A"/>
    <w:rsid w:val="00C211A7"/>
    <w:rsid w:val="00C219D0"/>
    <w:rsid w:val="00C229B4"/>
    <w:rsid w:val="00C23804"/>
    <w:rsid w:val="00C2381A"/>
    <w:rsid w:val="00C25409"/>
    <w:rsid w:val="00C25871"/>
    <w:rsid w:val="00C26593"/>
    <w:rsid w:val="00C30973"/>
    <w:rsid w:val="00C318E3"/>
    <w:rsid w:val="00C32582"/>
    <w:rsid w:val="00C33C8B"/>
    <w:rsid w:val="00C33D07"/>
    <w:rsid w:val="00C354AB"/>
    <w:rsid w:val="00C35612"/>
    <w:rsid w:val="00C36054"/>
    <w:rsid w:val="00C36615"/>
    <w:rsid w:val="00C366D2"/>
    <w:rsid w:val="00C36F40"/>
    <w:rsid w:val="00C371B2"/>
    <w:rsid w:val="00C405FC"/>
    <w:rsid w:val="00C40D41"/>
    <w:rsid w:val="00C41564"/>
    <w:rsid w:val="00C42562"/>
    <w:rsid w:val="00C42AC9"/>
    <w:rsid w:val="00C433C9"/>
    <w:rsid w:val="00C43AC5"/>
    <w:rsid w:val="00C43BDE"/>
    <w:rsid w:val="00C43CDE"/>
    <w:rsid w:val="00C43DAD"/>
    <w:rsid w:val="00C44F34"/>
    <w:rsid w:val="00C45112"/>
    <w:rsid w:val="00C45793"/>
    <w:rsid w:val="00C4588B"/>
    <w:rsid w:val="00C45904"/>
    <w:rsid w:val="00C45BAC"/>
    <w:rsid w:val="00C465F7"/>
    <w:rsid w:val="00C50003"/>
    <w:rsid w:val="00C5124C"/>
    <w:rsid w:val="00C5193B"/>
    <w:rsid w:val="00C51E83"/>
    <w:rsid w:val="00C53D32"/>
    <w:rsid w:val="00C53FCF"/>
    <w:rsid w:val="00C550BE"/>
    <w:rsid w:val="00C55102"/>
    <w:rsid w:val="00C551DE"/>
    <w:rsid w:val="00C55B34"/>
    <w:rsid w:val="00C55DF9"/>
    <w:rsid w:val="00C56B10"/>
    <w:rsid w:val="00C56FE6"/>
    <w:rsid w:val="00C57385"/>
    <w:rsid w:val="00C5738E"/>
    <w:rsid w:val="00C5746E"/>
    <w:rsid w:val="00C625D4"/>
    <w:rsid w:val="00C63051"/>
    <w:rsid w:val="00C638B8"/>
    <w:rsid w:val="00C64313"/>
    <w:rsid w:val="00C6457F"/>
    <w:rsid w:val="00C64ED4"/>
    <w:rsid w:val="00C659DC"/>
    <w:rsid w:val="00C667E7"/>
    <w:rsid w:val="00C66D15"/>
    <w:rsid w:val="00C67B3D"/>
    <w:rsid w:val="00C67CC2"/>
    <w:rsid w:val="00C67D81"/>
    <w:rsid w:val="00C70623"/>
    <w:rsid w:val="00C70C27"/>
    <w:rsid w:val="00C70FA6"/>
    <w:rsid w:val="00C71D9C"/>
    <w:rsid w:val="00C72042"/>
    <w:rsid w:val="00C7277A"/>
    <w:rsid w:val="00C73270"/>
    <w:rsid w:val="00C739CF"/>
    <w:rsid w:val="00C74D13"/>
    <w:rsid w:val="00C74F90"/>
    <w:rsid w:val="00C75A80"/>
    <w:rsid w:val="00C763E5"/>
    <w:rsid w:val="00C76594"/>
    <w:rsid w:val="00C76CCC"/>
    <w:rsid w:val="00C77D2A"/>
    <w:rsid w:val="00C80102"/>
    <w:rsid w:val="00C80E15"/>
    <w:rsid w:val="00C81DA3"/>
    <w:rsid w:val="00C82D32"/>
    <w:rsid w:val="00C832EF"/>
    <w:rsid w:val="00C83459"/>
    <w:rsid w:val="00C8382D"/>
    <w:rsid w:val="00C84AEF"/>
    <w:rsid w:val="00C86F4C"/>
    <w:rsid w:val="00C91E9E"/>
    <w:rsid w:val="00C929B6"/>
    <w:rsid w:val="00C935A6"/>
    <w:rsid w:val="00C94074"/>
    <w:rsid w:val="00C94137"/>
    <w:rsid w:val="00C94BDA"/>
    <w:rsid w:val="00C94E0D"/>
    <w:rsid w:val="00C965D3"/>
    <w:rsid w:val="00C96DB4"/>
    <w:rsid w:val="00CA0FCF"/>
    <w:rsid w:val="00CA1D1E"/>
    <w:rsid w:val="00CA233E"/>
    <w:rsid w:val="00CA2595"/>
    <w:rsid w:val="00CA2D39"/>
    <w:rsid w:val="00CA31D8"/>
    <w:rsid w:val="00CA3363"/>
    <w:rsid w:val="00CA4122"/>
    <w:rsid w:val="00CA41DA"/>
    <w:rsid w:val="00CA4649"/>
    <w:rsid w:val="00CA4E29"/>
    <w:rsid w:val="00CA55EB"/>
    <w:rsid w:val="00CA68C6"/>
    <w:rsid w:val="00CA6A57"/>
    <w:rsid w:val="00CA7309"/>
    <w:rsid w:val="00CB00C9"/>
    <w:rsid w:val="00CB1012"/>
    <w:rsid w:val="00CB3133"/>
    <w:rsid w:val="00CB4A4A"/>
    <w:rsid w:val="00CB59E1"/>
    <w:rsid w:val="00CB60B0"/>
    <w:rsid w:val="00CC024F"/>
    <w:rsid w:val="00CC0E47"/>
    <w:rsid w:val="00CC22DA"/>
    <w:rsid w:val="00CC3F31"/>
    <w:rsid w:val="00CC4E17"/>
    <w:rsid w:val="00CC51D0"/>
    <w:rsid w:val="00CC703C"/>
    <w:rsid w:val="00CD0B14"/>
    <w:rsid w:val="00CD1925"/>
    <w:rsid w:val="00CD2D72"/>
    <w:rsid w:val="00CD367C"/>
    <w:rsid w:val="00CD4DCB"/>
    <w:rsid w:val="00CD4DE1"/>
    <w:rsid w:val="00CD54AA"/>
    <w:rsid w:val="00CD5C14"/>
    <w:rsid w:val="00CD6130"/>
    <w:rsid w:val="00CD623B"/>
    <w:rsid w:val="00CE14C4"/>
    <w:rsid w:val="00CE1E78"/>
    <w:rsid w:val="00CE4E65"/>
    <w:rsid w:val="00CE512F"/>
    <w:rsid w:val="00CE555C"/>
    <w:rsid w:val="00CE6340"/>
    <w:rsid w:val="00CE7E5A"/>
    <w:rsid w:val="00CF0C23"/>
    <w:rsid w:val="00CF1320"/>
    <w:rsid w:val="00CF1642"/>
    <w:rsid w:val="00CF1D4F"/>
    <w:rsid w:val="00CF1DB7"/>
    <w:rsid w:val="00CF2131"/>
    <w:rsid w:val="00CF22F8"/>
    <w:rsid w:val="00CF3109"/>
    <w:rsid w:val="00CF3B54"/>
    <w:rsid w:val="00CF3B72"/>
    <w:rsid w:val="00CF42FF"/>
    <w:rsid w:val="00CF739A"/>
    <w:rsid w:val="00CF7CBF"/>
    <w:rsid w:val="00D0028E"/>
    <w:rsid w:val="00D006ED"/>
    <w:rsid w:val="00D00D61"/>
    <w:rsid w:val="00D0141F"/>
    <w:rsid w:val="00D0164F"/>
    <w:rsid w:val="00D033FD"/>
    <w:rsid w:val="00D0344B"/>
    <w:rsid w:val="00D038EB"/>
    <w:rsid w:val="00D039A0"/>
    <w:rsid w:val="00D054CE"/>
    <w:rsid w:val="00D05616"/>
    <w:rsid w:val="00D05D5E"/>
    <w:rsid w:val="00D05F93"/>
    <w:rsid w:val="00D06BB6"/>
    <w:rsid w:val="00D079DE"/>
    <w:rsid w:val="00D100EB"/>
    <w:rsid w:val="00D1254E"/>
    <w:rsid w:val="00D13AE2"/>
    <w:rsid w:val="00D14D9B"/>
    <w:rsid w:val="00D15686"/>
    <w:rsid w:val="00D16B7D"/>
    <w:rsid w:val="00D16BD0"/>
    <w:rsid w:val="00D171CE"/>
    <w:rsid w:val="00D20326"/>
    <w:rsid w:val="00D20D81"/>
    <w:rsid w:val="00D2153E"/>
    <w:rsid w:val="00D22509"/>
    <w:rsid w:val="00D22A65"/>
    <w:rsid w:val="00D23BD4"/>
    <w:rsid w:val="00D23FFB"/>
    <w:rsid w:val="00D24A01"/>
    <w:rsid w:val="00D24D68"/>
    <w:rsid w:val="00D25252"/>
    <w:rsid w:val="00D257F7"/>
    <w:rsid w:val="00D26743"/>
    <w:rsid w:val="00D33DA8"/>
    <w:rsid w:val="00D340E0"/>
    <w:rsid w:val="00D35DA2"/>
    <w:rsid w:val="00D36D2B"/>
    <w:rsid w:val="00D41E64"/>
    <w:rsid w:val="00D43FB9"/>
    <w:rsid w:val="00D44C74"/>
    <w:rsid w:val="00D44E23"/>
    <w:rsid w:val="00D455BB"/>
    <w:rsid w:val="00D45E26"/>
    <w:rsid w:val="00D46630"/>
    <w:rsid w:val="00D46F73"/>
    <w:rsid w:val="00D50EC7"/>
    <w:rsid w:val="00D51F18"/>
    <w:rsid w:val="00D5202E"/>
    <w:rsid w:val="00D53068"/>
    <w:rsid w:val="00D53732"/>
    <w:rsid w:val="00D5469A"/>
    <w:rsid w:val="00D54932"/>
    <w:rsid w:val="00D549C9"/>
    <w:rsid w:val="00D54DB3"/>
    <w:rsid w:val="00D552D8"/>
    <w:rsid w:val="00D5565D"/>
    <w:rsid w:val="00D55B67"/>
    <w:rsid w:val="00D5601E"/>
    <w:rsid w:val="00D56E79"/>
    <w:rsid w:val="00D57AB3"/>
    <w:rsid w:val="00D57C55"/>
    <w:rsid w:val="00D57CE5"/>
    <w:rsid w:val="00D60BAF"/>
    <w:rsid w:val="00D60EAC"/>
    <w:rsid w:val="00D6126B"/>
    <w:rsid w:val="00D61A27"/>
    <w:rsid w:val="00D62002"/>
    <w:rsid w:val="00D62AB1"/>
    <w:rsid w:val="00D63AB5"/>
    <w:rsid w:val="00D63B00"/>
    <w:rsid w:val="00D640CF"/>
    <w:rsid w:val="00D64A58"/>
    <w:rsid w:val="00D65269"/>
    <w:rsid w:val="00D66DC5"/>
    <w:rsid w:val="00D66FD5"/>
    <w:rsid w:val="00D6739C"/>
    <w:rsid w:val="00D677D5"/>
    <w:rsid w:val="00D679D7"/>
    <w:rsid w:val="00D704A0"/>
    <w:rsid w:val="00D70783"/>
    <w:rsid w:val="00D713FE"/>
    <w:rsid w:val="00D7147C"/>
    <w:rsid w:val="00D716DD"/>
    <w:rsid w:val="00D71D30"/>
    <w:rsid w:val="00D73775"/>
    <w:rsid w:val="00D73C04"/>
    <w:rsid w:val="00D7401C"/>
    <w:rsid w:val="00D747D9"/>
    <w:rsid w:val="00D7605F"/>
    <w:rsid w:val="00D778CA"/>
    <w:rsid w:val="00D77B6C"/>
    <w:rsid w:val="00D8034B"/>
    <w:rsid w:val="00D803EE"/>
    <w:rsid w:val="00D80CE6"/>
    <w:rsid w:val="00D81ABF"/>
    <w:rsid w:val="00D82C19"/>
    <w:rsid w:val="00D82D03"/>
    <w:rsid w:val="00D84850"/>
    <w:rsid w:val="00D85F4D"/>
    <w:rsid w:val="00D86095"/>
    <w:rsid w:val="00D86248"/>
    <w:rsid w:val="00D86B0C"/>
    <w:rsid w:val="00D872B7"/>
    <w:rsid w:val="00D87390"/>
    <w:rsid w:val="00D900F1"/>
    <w:rsid w:val="00D908B1"/>
    <w:rsid w:val="00D91E1C"/>
    <w:rsid w:val="00D93A9C"/>
    <w:rsid w:val="00D93AF0"/>
    <w:rsid w:val="00D9400B"/>
    <w:rsid w:val="00D95557"/>
    <w:rsid w:val="00D958C0"/>
    <w:rsid w:val="00D96B99"/>
    <w:rsid w:val="00D975F2"/>
    <w:rsid w:val="00DA0395"/>
    <w:rsid w:val="00DA0D48"/>
    <w:rsid w:val="00DA0F16"/>
    <w:rsid w:val="00DA105A"/>
    <w:rsid w:val="00DA395C"/>
    <w:rsid w:val="00DA3DE1"/>
    <w:rsid w:val="00DA4626"/>
    <w:rsid w:val="00DA46C9"/>
    <w:rsid w:val="00DA46D7"/>
    <w:rsid w:val="00DA47BB"/>
    <w:rsid w:val="00DA486B"/>
    <w:rsid w:val="00DA5955"/>
    <w:rsid w:val="00DA5D47"/>
    <w:rsid w:val="00DB00DE"/>
    <w:rsid w:val="00DB0AAC"/>
    <w:rsid w:val="00DB277F"/>
    <w:rsid w:val="00DB760F"/>
    <w:rsid w:val="00DC0661"/>
    <w:rsid w:val="00DC13A8"/>
    <w:rsid w:val="00DC1A1F"/>
    <w:rsid w:val="00DC2815"/>
    <w:rsid w:val="00DC2B9E"/>
    <w:rsid w:val="00DC4610"/>
    <w:rsid w:val="00DC490B"/>
    <w:rsid w:val="00DC5FC9"/>
    <w:rsid w:val="00DC62EE"/>
    <w:rsid w:val="00DC7F65"/>
    <w:rsid w:val="00DD1DCD"/>
    <w:rsid w:val="00DD4F67"/>
    <w:rsid w:val="00DD7A7A"/>
    <w:rsid w:val="00DD7AC7"/>
    <w:rsid w:val="00DE1F49"/>
    <w:rsid w:val="00DE262A"/>
    <w:rsid w:val="00DE39B0"/>
    <w:rsid w:val="00DE3AD9"/>
    <w:rsid w:val="00DE43C0"/>
    <w:rsid w:val="00DE57A5"/>
    <w:rsid w:val="00DE6267"/>
    <w:rsid w:val="00DE68C2"/>
    <w:rsid w:val="00DE7378"/>
    <w:rsid w:val="00DE7E54"/>
    <w:rsid w:val="00DF074A"/>
    <w:rsid w:val="00DF0A4E"/>
    <w:rsid w:val="00DF115F"/>
    <w:rsid w:val="00DF12F1"/>
    <w:rsid w:val="00DF2CD1"/>
    <w:rsid w:val="00DF494E"/>
    <w:rsid w:val="00DF574B"/>
    <w:rsid w:val="00DF5EE2"/>
    <w:rsid w:val="00DF75D1"/>
    <w:rsid w:val="00DF7715"/>
    <w:rsid w:val="00DF7EC4"/>
    <w:rsid w:val="00E005E7"/>
    <w:rsid w:val="00E01617"/>
    <w:rsid w:val="00E021D7"/>
    <w:rsid w:val="00E0221D"/>
    <w:rsid w:val="00E02859"/>
    <w:rsid w:val="00E02C22"/>
    <w:rsid w:val="00E03BD1"/>
    <w:rsid w:val="00E04466"/>
    <w:rsid w:val="00E04F89"/>
    <w:rsid w:val="00E06080"/>
    <w:rsid w:val="00E065D4"/>
    <w:rsid w:val="00E06A85"/>
    <w:rsid w:val="00E07754"/>
    <w:rsid w:val="00E07949"/>
    <w:rsid w:val="00E07B04"/>
    <w:rsid w:val="00E10B42"/>
    <w:rsid w:val="00E10F5A"/>
    <w:rsid w:val="00E11AE4"/>
    <w:rsid w:val="00E12721"/>
    <w:rsid w:val="00E12853"/>
    <w:rsid w:val="00E12A1A"/>
    <w:rsid w:val="00E12D28"/>
    <w:rsid w:val="00E1499C"/>
    <w:rsid w:val="00E14A96"/>
    <w:rsid w:val="00E14CEE"/>
    <w:rsid w:val="00E1528D"/>
    <w:rsid w:val="00E160D0"/>
    <w:rsid w:val="00E1751B"/>
    <w:rsid w:val="00E21004"/>
    <w:rsid w:val="00E21068"/>
    <w:rsid w:val="00E217A8"/>
    <w:rsid w:val="00E21E91"/>
    <w:rsid w:val="00E23479"/>
    <w:rsid w:val="00E245EF"/>
    <w:rsid w:val="00E25B96"/>
    <w:rsid w:val="00E264FB"/>
    <w:rsid w:val="00E26AD6"/>
    <w:rsid w:val="00E2701A"/>
    <w:rsid w:val="00E27151"/>
    <w:rsid w:val="00E278EF"/>
    <w:rsid w:val="00E30068"/>
    <w:rsid w:val="00E30691"/>
    <w:rsid w:val="00E31E80"/>
    <w:rsid w:val="00E32B8B"/>
    <w:rsid w:val="00E3319D"/>
    <w:rsid w:val="00E33BF0"/>
    <w:rsid w:val="00E359FD"/>
    <w:rsid w:val="00E36CE3"/>
    <w:rsid w:val="00E36EDB"/>
    <w:rsid w:val="00E378F1"/>
    <w:rsid w:val="00E40948"/>
    <w:rsid w:val="00E41AA7"/>
    <w:rsid w:val="00E4468C"/>
    <w:rsid w:val="00E44706"/>
    <w:rsid w:val="00E44D82"/>
    <w:rsid w:val="00E4511F"/>
    <w:rsid w:val="00E467F8"/>
    <w:rsid w:val="00E4708E"/>
    <w:rsid w:val="00E47FE3"/>
    <w:rsid w:val="00E50B6B"/>
    <w:rsid w:val="00E50F0F"/>
    <w:rsid w:val="00E517A0"/>
    <w:rsid w:val="00E51EBC"/>
    <w:rsid w:val="00E52614"/>
    <w:rsid w:val="00E530B9"/>
    <w:rsid w:val="00E530C7"/>
    <w:rsid w:val="00E53F7C"/>
    <w:rsid w:val="00E54FCA"/>
    <w:rsid w:val="00E55AC9"/>
    <w:rsid w:val="00E56A22"/>
    <w:rsid w:val="00E56C0B"/>
    <w:rsid w:val="00E607FF"/>
    <w:rsid w:val="00E61FA3"/>
    <w:rsid w:val="00E62AD1"/>
    <w:rsid w:val="00E62AD5"/>
    <w:rsid w:val="00E62C68"/>
    <w:rsid w:val="00E62CDF"/>
    <w:rsid w:val="00E630AB"/>
    <w:rsid w:val="00E63C3C"/>
    <w:rsid w:val="00E64225"/>
    <w:rsid w:val="00E645C5"/>
    <w:rsid w:val="00E65FEE"/>
    <w:rsid w:val="00E66FE0"/>
    <w:rsid w:val="00E67728"/>
    <w:rsid w:val="00E67FC4"/>
    <w:rsid w:val="00E70E17"/>
    <w:rsid w:val="00E720A4"/>
    <w:rsid w:val="00E7252A"/>
    <w:rsid w:val="00E73075"/>
    <w:rsid w:val="00E730C0"/>
    <w:rsid w:val="00E73986"/>
    <w:rsid w:val="00E73F6C"/>
    <w:rsid w:val="00E74639"/>
    <w:rsid w:val="00E74813"/>
    <w:rsid w:val="00E75BD7"/>
    <w:rsid w:val="00E76375"/>
    <w:rsid w:val="00E76F52"/>
    <w:rsid w:val="00E807BE"/>
    <w:rsid w:val="00E825F2"/>
    <w:rsid w:val="00E846E7"/>
    <w:rsid w:val="00E85F3D"/>
    <w:rsid w:val="00E86C53"/>
    <w:rsid w:val="00E86FF1"/>
    <w:rsid w:val="00E87975"/>
    <w:rsid w:val="00E90B62"/>
    <w:rsid w:val="00E90D0C"/>
    <w:rsid w:val="00E9187B"/>
    <w:rsid w:val="00E92AD5"/>
    <w:rsid w:val="00E92F68"/>
    <w:rsid w:val="00E94689"/>
    <w:rsid w:val="00E94DAF"/>
    <w:rsid w:val="00E94DC2"/>
    <w:rsid w:val="00E94F9D"/>
    <w:rsid w:val="00E954DF"/>
    <w:rsid w:val="00E96C54"/>
    <w:rsid w:val="00E97A20"/>
    <w:rsid w:val="00E97C49"/>
    <w:rsid w:val="00EA19A5"/>
    <w:rsid w:val="00EA20A9"/>
    <w:rsid w:val="00EA25B9"/>
    <w:rsid w:val="00EA2A18"/>
    <w:rsid w:val="00EA2CB8"/>
    <w:rsid w:val="00EA3BDA"/>
    <w:rsid w:val="00EA4766"/>
    <w:rsid w:val="00EA4EA8"/>
    <w:rsid w:val="00EA50CA"/>
    <w:rsid w:val="00EA5FC8"/>
    <w:rsid w:val="00EA6469"/>
    <w:rsid w:val="00EA7918"/>
    <w:rsid w:val="00EA7D24"/>
    <w:rsid w:val="00EB038E"/>
    <w:rsid w:val="00EB08A0"/>
    <w:rsid w:val="00EB0A20"/>
    <w:rsid w:val="00EB1C34"/>
    <w:rsid w:val="00EB208F"/>
    <w:rsid w:val="00EB2ABA"/>
    <w:rsid w:val="00EB2D8C"/>
    <w:rsid w:val="00EB6657"/>
    <w:rsid w:val="00EB796B"/>
    <w:rsid w:val="00EB7ED6"/>
    <w:rsid w:val="00EC0739"/>
    <w:rsid w:val="00EC0912"/>
    <w:rsid w:val="00EC1EEC"/>
    <w:rsid w:val="00EC244B"/>
    <w:rsid w:val="00EC2786"/>
    <w:rsid w:val="00EC4C79"/>
    <w:rsid w:val="00EC5BF6"/>
    <w:rsid w:val="00EC6893"/>
    <w:rsid w:val="00ED0C32"/>
    <w:rsid w:val="00ED161D"/>
    <w:rsid w:val="00ED2758"/>
    <w:rsid w:val="00ED29AE"/>
    <w:rsid w:val="00ED2A11"/>
    <w:rsid w:val="00ED2D1E"/>
    <w:rsid w:val="00ED3309"/>
    <w:rsid w:val="00ED3906"/>
    <w:rsid w:val="00ED39BE"/>
    <w:rsid w:val="00ED3BAB"/>
    <w:rsid w:val="00ED4F9D"/>
    <w:rsid w:val="00ED5A42"/>
    <w:rsid w:val="00ED6CEF"/>
    <w:rsid w:val="00ED7B59"/>
    <w:rsid w:val="00EE0015"/>
    <w:rsid w:val="00EE19CE"/>
    <w:rsid w:val="00EE1C86"/>
    <w:rsid w:val="00EE2007"/>
    <w:rsid w:val="00EE272B"/>
    <w:rsid w:val="00EE31CA"/>
    <w:rsid w:val="00EE34D7"/>
    <w:rsid w:val="00EE4119"/>
    <w:rsid w:val="00EE4334"/>
    <w:rsid w:val="00EE4E75"/>
    <w:rsid w:val="00EE5FFB"/>
    <w:rsid w:val="00EE667B"/>
    <w:rsid w:val="00EE6B73"/>
    <w:rsid w:val="00EF0104"/>
    <w:rsid w:val="00EF0697"/>
    <w:rsid w:val="00EF2027"/>
    <w:rsid w:val="00EF2302"/>
    <w:rsid w:val="00EF2D86"/>
    <w:rsid w:val="00EF2F72"/>
    <w:rsid w:val="00EF48ED"/>
    <w:rsid w:val="00EF647C"/>
    <w:rsid w:val="00EF6AE3"/>
    <w:rsid w:val="00EF760A"/>
    <w:rsid w:val="00EF7988"/>
    <w:rsid w:val="00EF7B36"/>
    <w:rsid w:val="00F01120"/>
    <w:rsid w:val="00F01A32"/>
    <w:rsid w:val="00F0265B"/>
    <w:rsid w:val="00F02C41"/>
    <w:rsid w:val="00F03135"/>
    <w:rsid w:val="00F03584"/>
    <w:rsid w:val="00F042F4"/>
    <w:rsid w:val="00F05EAB"/>
    <w:rsid w:val="00F065D7"/>
    <w:rsid w:val="00F06E9A"/>
    <w:rsid w:val="00F07B62"/>
    <w:rsid w:val="00F10F0E"/>
    <w:rsid w:val="00F11107"/>
    <w:rsid w:val="00F12109"/>
    <w:rsid w:val="00F12565"/>
    <w:rsid w:val="00F158A1"/>
    <w:rsid w:val="00F15AF9"/>
    <w:rsid w:val="00F2189A"/>
    <w:rsid w:val="00F223E5"/>
    <w:rsid w:val="00F2278C"/>
    <w:rsid w:val="00F234A5"/>
    <w:rsid w:val="00F254CE"/>
    <w:rsid w:val="00F261C3"/>
    <w:rsid w:val="00F26A9A"/>
    <w:rsid w:val="00F2719E"/>
    <w:rsid w:val="00F27B31"/>
    <w:rsid w:val="00F30EBE"/>
    <w:rsid w:val="00F325D8"/>
    <w:rsid w:val="00F33AC4"/>
    <w:rsid w:val="00F33BDF"/>
    <w:rsid w:val="00F34593"/>
    <w:rsid w:val="00F3505D"/>
    <w:rsid w:val="00F3636D"/>
    <w:rsid w:val="00F36445"/>
    <w:rsid w:val="00F36EE5"/>
    <w:rsid w:val="00F372BE"/>
    <w:rsid w:val="00F3763B"/>
    <w:rsid w:val="00F37B4E"/>
    <w:rsid w:val="00F43C15"/>
    <w:rsid w:val="00F4415E"/>
    <w:rsid w:val="00F4501F"/>
    <w:rsid w:val="00F46622"/>
    <w:rsid w:val="00F4772B"/>
    <w:rsid w:val="00F510D7"/>
    <w:rsid w:val="00F51159"/>
    <w:rsid w:val="00F53117"/>
    <w:rsid w:val="00F53CE7"/>
    <w:rsid w:val="00F5410B"/>
    <w:rsid w:val="00F54765"/>
    <w:rsid w:val="00F55E2A"/>
    <w:rsid w:val="00F56F38"/>
    <w:rsid w:val="00F57378"/>
    <w:rsid w:val="00F575DF"/>
    <w:rsid w:val="00F57C4D"/>
    <w:rsid w:val="00F57E13"/>
    <w:rsid w:val="00F60C98"/>
    <w:rsid w:val="00F638F8"/>
    <w:rsid w:val="00F64404"/>
    <w:rsid w:val="00F64B5D"/>
    <w:rsid w:val="00F64C1F"/>
    <w:rsid w:val="00F65D32"/>
    <w:rsid w:val="00F66088"/>
    <w:rsid w:val="00F66C79"/>
    <w:rsid w:val="00F70206"/>
    <w:rsid w:val="00F71B1E"/>
    <w:rsid w:val="00F7298C"/>
    <w:rsid w:val="00F73AAB"/>
    <w:rsid w:val="00F74854"/>
    <w:rsid w:val="00F75568"/>
    <w:rsid w:val="00F755CC"/>
    <w:rsid w:val="00F756A7"/>
    <w:rsid w:val="00F766C7"/>
    <w:rsid w:val="00F77EC1"/>
    <w:rsid w:val="00F77FFC"/>
    <w:rsid w:val="00F8175C"/>
    <w:rsid w:val="00F81D83"/>
    <w:rsid w:val="00F82419"/>
    <w:rsid w:val="00F83C58"/>
    <w:rsid w:val="00F85418"/>
    <w:rsid w:val="00F854AD"/>
    <w:rsid w:val="00F85A18"/>
    <w:rsid w:val="00F860CA"/>
    <w:rsid w:val="00F8738E"/>
    <w:rsid w:val="00F87A74"/>
    <w:rsid w:val="00F90055"/>
    <w:rsid w:val="00F903CA"/>
    <w:rsid w:val="00F90940"/>
    <w:rsid w:val="00F90AF5"/>
    <w:rsid w:val="00F91725"/>
    <w:rsid w:val="00F9185B"/>
    <w:rsid w:val="00F91A55"/>
    <w:rsid w:val="00F91CDA"/>
    <w:rsid w:val="00F921C1"/>
    <w:rsid w:val="00F92C68"/>
    <w:rsid w:val="00F940F8"/>
    <w:rsid w:val="00F9426D"/>
    <w:rsid w:val="00F95617"/>
    <w:rsid w:val="00F95AF3"/>
    <w:rsid w:val="00F96BE3"/>
    <w:rsid w:val="00F970CE"/>
    <w:rsid w:val="00F97D1E"/>
    <w:rsid w:val="00FA07D5"/>
    <w:rsid w:val="00FA225B"/>
    <w:rsid w:val="00FA24B5"/>
    <w:rsid w:val="00FA25A1"/>
    <w:rsid w:val="00FA33FA"/>
    <w:rsid w:val="00FA3DDF"/>
    <w:rsid w:val="00FA488F"/>
    <w:rsid w:val="00FA4C43"/>
    <w:rsid w:val="00FA4E58"/>
    <w:rsid w:val="00FA5552"/>
    <w:rsid w:val="00FA6281"/>
    <w:rsid w:val="00FA687C"/>
    <w:rsid w:val="00FA7345"/>
    <w:rsid w:val="00FB0DEC"/>
    <w:rsid w:val="00FB1BCF"/>
    <w:rsid w:val="00FB267A"/>
    <w:rsid w:val="00FB2AFB"/>
    <w:rsid w:val="00FB2B53"/>
    <w:rsid w:val="00FB4D8F"/>
    <w:rsid w:val="00FB50E3"/>
    <w:rsid w:val="00FB5DBD"/>
    <w:rsid w:val="00FB60AE"/>
    <w:rsid w:val="00FB7E26"/>
    <w:rsid w:val="00FC05F2"/>
    <w:rsid w:val="00FC1776"/>
    <w:rsid w:val="00FC18F6"/>
    <w:rsid w:val="00FC2C43"/>
    <w:rsid w:val="00FC39C1"/>
    <w:rsid w:val="00FC48DE"/>
    <w:rsid w:val="00FC4B54"/>
    <w:rsid w:val="00FD0D65"/>
    <w:rsid w:val="00FD1360"/>
    <w:rsid w:val="00FD14B4"/>
    <w:rsid w:val="00FD25AD"/>
    <w:rsid w:val="00FD2FB4"/>
    <w:rsid w:val="00FD3C03"/>
    <w:rsid w:val="00FD406F"/>
    <w:rsid w:val="00FD4AFB"/>
    <w:rsid w:val="00FD4C53"/>
    <w:rsid w:val="00FD69F9"/>
    <w:rsid w:val="00FD6B82"/>
    <w:rsid w:val="00FD6DCC"/>
    <w:rsid w:val="00FD6EDE"/>
    <w:rsid w:val="00FD764E"/>
    <w:rsid w:val="00FD79C6"/>
    <w:rsid w:val="00FE0687"/>
    <w:rsid w:val="00FE087F"/>
    <w:rsid w:val="00FE09DA"/>
    <w:rsid w:val="00FE0D7E"/>
    <w:rsid w:val="00FE3013"/>
    <w:rsid w:val="00FE4B71"/>
    <w:rsid w:val="00FE7341"/>
    <w:rsid w:val="00FE7EE1"/>
    <w:rsid w:val="00FF2C69"/>
    <w:rsid w:val="00FF4093"/>
    <w:rsid w:val="00FF4AE3"/>
    <w:rsid w:val="00FF5605"/>
    <w:rsid w:val="00FF58B8"/>
    <w:rsid w:val="00FF5F04"/>
    <w:rsid w:val="00FF6F43"/>
    <w:rsid w:val="00FF7145"/>
    <w:rsid w:val="00FF7162"/>
    <w:rsid w:val="02D52D0B"/>
    <w:rsid w:val="047F13E9"/>
    <w:rsid w:val="0707505C"/>
    <w:rsid w:val="08F11299"/>
    <w:rsid w:val="0A4103BC"/>
    <w:rsid w:val="0CBF3B65"/>
    <w:rsid w:val="128638A8"/>
    <w:rsid w:val="19F07E2F"/>
    <w:rsid w:val="1B6C51E9"/>
    <w:rsid w:val="1DC73E43"/>
    <w:rsid w:val="1EF43869"/>
    <w:rsid w:val="1F1653DB"/>
    <w:rsid w:val="1F50473C"/>
    <w:rsid w:val="201F739D"/>
    <w:rsid w:val="211240A4"/>
    <w:rsid w:val="262B6989"/>
    <w:rsid w:val="2BBB1D5E"/>
    <w:rsid w:val="2C263050"/>
    <w:rsid w:val="2E9C3A59"/>
    <w:rsid w:val="33CF7F69"/>
    <w:rsid w:val="4001289D"/>
    <w:rsid w:val="488560C9"/>
    <w:rsid w:val="4A15711E"/>
    <w:rsid w:val="4CC76069"/>
    <w:rsid w:val="51D157A9"/>
    <w:rsid w:val="520369B9"/>
    <w:rsid w:val="57466C24"/>
    <w:rsid w:val="5F7B0BC1"/>
    <w:rsid w:val="67030CAF"/>
    <w:rsid w:val="6CFD04E7"/>
    <w:rsid w:val="6D7F0902"/>
    <w:rsid w:val="716A1A89"/>
    <w:rsid w:val="735A619B"/>
    <w:rsid w:val="79937051"/>
    <w:rsid w:val="7C255001"/>
    <w:rsid w:val="7F060D5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C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uiPriority="99"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qFormat="1" w:unhideWhenUsed="0" w:uiPriority="0" w:semiHidden="0" w:name="Note Heading"/>
    <w:lsdException w:uiPriority="99" w:name="Body Text 2"/>
    <w:lsdException w:uiPriority="99" w:name="Body Text 3"/>
    <w:lsdException w:uiPriority="99" w:name="Body Text Indent 2"/>
    <w:lsdException w:uiPriority="99"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Arial" w:hAnsi="Arial" w:eastAsia="微软雅黑" w:cs="黑体"/>
      <w:sz w:val="22"/>
      <w:szCs w:val="22"/>
      <w:lang w:val="en-US" w:eastAsia="en-US" w:bidi="ar-SA"/>
    </w:rPr>
  </w:style>
  <w:style w:type="paragraph" w:styleId="2">
    <w:name w:val="heading 1"/>
    <w:basedOn w:val="1"/>
    <w:next w:val="1"/>
    <w:link w:val="72"/>
    <w:qFormat/>
    <w:uiPriority w:val="0"/>
    <w:pPr>
      <w:keepNext/>
      <w:keepLines/>
      <w:spacing w:before="480" w:after="0"/>
      <w:outlineLvl w:val="0"/>
    </w:pPr>
    <w:rPr>
      <w:rFonts w:eastAsia="Arial"/>
      <w:b/>
      <w:bCs/>
      <w:color w:val="0C0C0C"/>
      <w:sz w:val="36"/>
      <w:szCs w:val="28"/>
    </w:rPr>
  </w:style>
  <w:style w:type="paragraph" w:styleId="3">
    <w:name w:val="heading 2"/>
    <w:basedOn w:val="1"/>
    <w:next w:val="1"/>
    <w:link w:val="61"/>
    <w:qFormat/>
    <w:uiPriority w:val="0"/>
    <w:pPr>
      <w:keepNext/>
      <w:keepLines/>
      <w:spacing w:before="200" w:after="0"/>
      <w:outlineLvl w:val="1"/>
    </w:pPr>
    <w:rPr>
      <w:rFonts w:cs="Arial"/>
      <w:b/>
      <w:bCs/>
      <w:color w:val="0C0C0C"/>
      <w:sz w:val="30"/>
      <w:szCs w:val="26"/>
      <w:lang w:eastAsia="zh-CN"/>
    </w:rPr>
  </w:style>
  <w:style w:type="paragraph" w:styleId="4">
    <w:name w:val="heading 3"/>
    <w:basedOn w:val="1"/>
    <w:next w:val="1"/>
    <w:link w:val="65"/>
    <w:qFormat/>
    <w:uiPriority w:val="0"/>
    <w:pPr>
      <w:keepNext/>
      <w:keepLines/>
      <w:spacing w:before="200" w:after="0"/>
      <w:outlineLvl w:val="2"/>
    </w:pPr>
    <w:rPr>
      <w:b/>
      <w:bCs/>
      <w:color w:val="4F81BD"/>
    </w:rPr>
  </w:style>
  <w:style w:type="paragraph" w:styleId="5">
    <w:name w:val="heading 4"/>
    <w:basedOn w:val="1"/>
    <w:next w:val="1"/>
    <w:link w:val="58"/>
    <w:qFormat/>
    <w:uiPriority w:val="0"/>
    <w:pPr>
      <w:keepNext/>
      <w:keepLines/>
      <w:spacing w:before="200" w:after="0"/>
      <w:outlineLvl w:val="3"/>
    </w:pPr>
    <w:rPr>
      <w:b/>
      <w:bCs/>
      <w:i/>
      <w:iCs/>
      <w:color w:val="4F81BD"/>
    </w:rPr>
  </w:style>
  <w:style w:type="paragraph" w:styleId="6">
    <w:name w:val="heading 5"/>
    <w:basedOn w:val="1"/>
    <w:next w:val="1"/>
    <w:link w:val="73"/>
    <w:qFormat/>
    <w:uiPriority w:val="0"/>
    <w:pPr>
      <w:keepNext/>
      <w:keepLines/>
      <w:spacing w:before="200" w:after="0"/>
      <w:outlineLvl w:val="4"/>
    </w:pPr>
    <w:rPr>
      <w:color w:val="233E5F"/>
    </w:rPr>
  </w:style>
  <w:style w:type="paragraph" w:styleId="7">
    <w:name w:val="heading 6"/>
    <w:basedOn w:val="1"/>
    <w:next w:val="1"/>
    <w:link w:val="50"/>
    <w:qFormat/>
    <w:uiPriority w:val="0"/>
    <w:pPr>
      <w:keepNext/>
      <w:keepLines/>
      <w:spacing w:before="200" w:after="0"/>
      <w:outlineLvl w:val="5"/>
    </w:pPr>
    <w:rPr>
      <w:i/>
      <w:iCs/>
      <w:color w:val="233E5F"/>
    </w:rPr>
  </w:style>
  <w:style w:type="paragraph" w:styleId="8">
    <w:name w:val="heading 7"/>
    <w:basedOn w:val="1"/>
    <w:next w:val="1"/>
    <w:link w:val="45"/>
    <w:qFormat/>
    <w:uiPriority w:val="0"/>
    <w:pPr>
      <w:keepNext/>
      <w:keepLines/>
      <w:spacing w:before="200" w:after="0"/>
      <w:outlineLvl w:val="6"/>
    </w:pPr>
    <w:rPr>
      <w:i/>
      <w:iCs/>
      <w:color w:val="3F3F3F"/>
    </w:rPr>
  </w:style>
  <w:style w:type="paragraph" w:styleId="9">
    <w:name w:val="heading 8"/>
    <w:basedOn w:val="1"/>
    <w:next w:val="1"/>
    <w:link w:val="68"/>
    <w:qFormat/>
    <w:uiPriority w:val="0"/>
    <w:pPr>
      <w:keepNext/>
      <w:keepLines/>
      <w:spacing w:before="200" w:after="0"/>
      <w:outlineLvl w:val="7"/>
    </w:pPr>
    <w:rPr>
      <w:color w:val="4F81BD"/>
      <w:sz w:val="20"/>
      <w:szCs w:val="20"/>
    </w:rPr>
  </w:style>
  <w:style w:type="paragraph" w:styleId="10">
    <w:name w:val="heading 9"/>
    <w:basedOn w:val="1"/>
    <w:next w:val="1"/>
    <w:link w:val="69"/>
    <w:qFormat/>
    <w:uiPriority w:val="0"/>
    <w:pPr>
      <w:keepNext/>
      <w:keepLines/>
      <w:spacing w:before="200" w:after="0"/>
      <w:outlineLvl w:val="8"/>
    </w:pPr>
    <w:rPr>
      <w:i/>
      <w:iCs/>
      <w:color w:val="3F3F3F"/>
      <w:sz w:val="20"/>
      <w:szCs w:val="20"/>
    </w:rPr>
  </w:style>
  <w:style w:type="character" w:default="1" w:styleId="32">
    <w:name w:val="Default Paragraph Font"/>
    <w:unhideWhenUsed/>
    <w:qFormat/>
    <w:uiPriority w:val="1"/>
  </w:style>
  <w:style w:type="table" w:default="1" w:styleId="38">
    <w:name w:val="Normal Table"/>
    <w:unhideWhenUsed/>
    <w:qFormat/>
    <w:uiPriority w:val="99"/>
    <w:tblPr>
      <w:tblLayout w:type="fixed"/>
      <w:tblCellMar>
        <w:top w:w="0" w:type="dxa"/>
        <w:left w:w="108" w:type="dxa"/>
        <w:bottom w:w="0" w:type="dxa"/>
        <w:right w:w="108" w:type="dxa"/>
      </w:tblCellMar>
    </w:tblPr>
  </w:style>
  <w:style w:type="paragraph" w:styleId="11">
    <w:name w:val="annotation subject"/>
    <w:basedOn w:val="12"/>
    <w:next w:val="12"/>
    <w:link w:val="89"/>
    <w:unhideWhenUsed/>
    <w:qFormat/>
    <w:uiPriority w:val="99"/>
    <w:pPr>
      <w:widowControl/>
      <w:spacing w:after="200" w:line="276" w:lineRule="auto"/>
    </w:pPr>
    <w:rPr>
      <w:rFonts w:ascii="Arial" w:hAnsi="Arial" w:eastAsia="微软雅黑" w:cs="黑体"/>
      <w:b/>
      <w:bCs/>
      <w:kern w:val="0"/>
      <w:sz w:val="22"/>
      <w:szCs w:val="22"/>
      <w:lang w:eastAsia="en-US"/>
    </w:rPr>
  </w:style>
  <w:style w:type="paragraph" w:styleId="12">
    <w:name w:val="annotation text"/>
    <w:basedOn w:val="1"/>
    <w:link w:val="64"/>
    <w:qFormat/>
    <w:uiPriority w:val="0"/>
    <w:pPr>
      <w:widowControl w:val="0"/>
      <w:spacing w:after="0" w:line="240" w:lineRule="auto"/>
    </w:pPr>
    <w:rPr>
      <w:rFonts w:ascii="Times New Roman" w:hAnsi="Times New Roman" w:eastAsia="宋体" w:cs="Times New Roman"/>
      <w:kern w:val="2"/>
      <w:sz w:val="21"/>
      <w:szCs w:val="21"/>
      <w:lang w:eastAsia="zh-CN"/>
    </w:rPr>
  </w:style>
  <w:style w:type="paragraph" w:styleId="13">
    <w:name w:val="toc 7"/>
    <w:basedOn w:val="1"/>
    <w:next w:val="1"/>
    <w:qFormat/>
    <w:uiPriority w:val="0"/>
    <w:pPr>
      <w:spacing w:after="0"/>
      <w:ind w:left="1320"/>
    </w:pPr>
    <w:rPr>
      <w:rFonts w:asciiTheme="minorHAnsi" w:hAnsiTheme="minorHAnsi"/>
      <w:sz w:val="18"/>
      <w:szCs w:val="18"/>
    </w:rPr>
  </w:style>
  <w:style w:type="paragraph" w:styleId="14">
    <w:name w:val="Note Heading"/>
    <w:basedOn w:val="1"/>
    <w:next w:val="1"/>
    <w:link w:val="90"/>
    <w:qFormat/>
    <w:uiPriority w:val="0"/>
    <w:pPr>
      <w:widowControl w:val="0"/>
      <w:spacing w:after="0" w:line="240" w:lineRule="auto"/>
      <w:jc w:val="center"/>
    </w:pPr>
    <w:rPr>
      <w:rFonts w:ascii="Times New Roman" w:hAnsi="Times New Roman" w:eastAsia="宋体" w:cs="Times New Roman"/>
      <w:kern w:val="2"/>
      <w:sz w:val="21"/>
      <w:szCs w:val="24"/>
      <w:lang w:eastAsia="zh-CN"/>
    </w:rPr>
  </w:style>
  <w:style w:type="paragraph" w:styleId="15">
    <w:name w:val="caption"/>
    <w:basedOn w:val="1"/>
    <w:next w:val="1"/>
    <w:qFormat/>
    <w:uiPriority w:val="0"/>
    <w:pPr>
      <w:spacing w:line="240" w:lineRule="auto"/>
    </w:pPr>
    <w:rPr>
      <w:b/>
      <w:bCs/>
      <w:color w:val="4F81BD"/>
      <w:sz w:val="18"/>
      <w:szCs w:val="18"/>
    </w:rPr>
  </w:style>
  <w:style w:type="paragraph" w:styleId="16">
    <w:name w:val="Block Text"/>
    <w:basedOn w:val="1"/>
    <w:next w:val="1"/>
    <w:link w:val="62"/>
    <w:qFormat/>
    <w:uiPriority w:val="0"/>
    <w:rPr>
      <w:i/>
      <w:iCs/>
      <w:color w:val="000000"/>
    </w:rPr>
  </w:style>
  <w:style w:type="paragraph" w:styleId="17">
    <w:name w:val="toc 5"/>
    <w:basedOn w:val="1"/>
    <w:next w:val="1"/>
    <w:qFormat/>
    <w:uiPriority w:val="0"/>
    <w:pPr>
      <w:spacing w:after="0"/>
      <w:ind w:left="880"/>
    </w:pPr>
    <w:rPr>
      <w:rFonts w:asciiTheme="minorHAnsi" w:hAnsiTheme="minorHAnsi"/>
      <w:sz w:val="18"/>
      <w:szCs w:val="18"/>
    </w:rPr>
  </w:style>
  <w:style w:type="paragraph" w:styleId="18">
    <w:name w:val="toc 3"/>
    <w:basedOn w:val="1"/>
    <w:next w:val="1"/>
    <w:qFormat/>
    <w:uiPriority w:val="39"/>
    <w:pPr>
      <w:spacing w:after="0"/>
      <w:ind w:left="440"/>
    </w:pPr>
    <w:rPr>
      <w:rFonts w:asciiTheme="minorHAnsi" w:hAnsiTheme="minorHAnsi"/>
      <w:i/>
      <w:iCs/>
      <w:sz w:val="20"/>
      <w:szCs w:val="20"/>
    </w:rPr>
  </w:style>
  <w:style w:type="paragraph" w:styleId="19">
    <w:name w:val="toc 8"/>
    <w:basedOn w:val="1"/>
    <w:next w:val="1"/>
    <w:qFormat/>
    <w:uiPriority w:val="0"/>
    <w:pPr>
      <w:spacing w:after="0"/>
      <w:ind w:left="1540"/>
    </w:pPr>
    <w:rPr>
      <w:rFonts w:asciiTheme="minorHAnsi" w:hAnsiTheme="minorHAnsi"/>
      <w:sz w:val="18"/>
      <w:szCs w:val="18"/>
    </w:rPr>
  </w:style>
  <w:style w:type="paragraph" w:styleId="20">
    <w:name w:val="Balloon Text"/>
    <w:basedOn w:val="1"/>
    <w:link w:val="53"/>
    <w:qFormat/>
    <w:uiPriority w:val="0"/>
    <w:rPr>
      <w:sz w:val="18"/>
      <w:szCs w:val="18"/>
    </w:rPr>
  </w:style>
  <w:style w:type="paragraph" w:styleId="21">
    <w:name w:val="footer"/>
    <w:basedOn w:val="1"/>
    <w:link w:val="42"/>
    <w:qFormat/>
    <w:uiPriority w:val="0"/>
    <w:pPr>
      <w:tabs>
        <w:tab w:val="center" w:pos="4153"/>
        <w:tab w:val="right" w:pos="8306"/>
      </w:tabs>
      <w:snapToGrid w:val="0"/>
    </w:pPr>
    <w:rPr>
      <w:sz w:val="18"/>
      <w:szCs w:val="18"/>
    </w:rPr>
  </w:style>
  <w:style w:type="paragraph" w:styleId="22">
    <w:name w:val="header"/>
    <w:basedOn w:val="1"/>
    <w:link w:val="51"/>
    <w:qFormat/>
    <w:uiPriority w:val="0"/>
    <w:pPr>
      <w:pBdr>
        <w:bottom w:val="single" w:color="auto" w:sz="6" w:space="1"/>
      </w:pBdr>
      <w:tabs>
        <w:tab w:val="center" w:pos="4153"/>
        <w:tab w:val="right" w:pos="8306"/>
      </w:tabs>
      <w:snapToGrid w:val="0"/>
      <w:jc w:val="center"/>
    </w:pPr>
    <w:rPr>
      <w:sz w:val="18"/>
      <w:szCs w:val="18"/>
    </w:rPr>
  </w:style>
  <w:style w:type="paragraph" w:styleId="23">
    <w:name w:val="toc 1"/>
    <w:basedOn w:val="1"/>
    <w:next w:val="1"/>
    <w:qFormat/>
    <w:uiPriority w:val="39"/>
    <w:pPr>
      <w:spacing w:before="120" w:after="120"/>
    </w:pPr>
    <w:rPr>
      <w:rFonts w:asciiTheme="minorHAnsi" w:hAnsiTheme="minorHAnsi"/>
      <w:b/>
      <w:bCs/>
      <w:caps/>
      <w:sz w:val="20"/>
      <w:szCs w:val="20"/>
    </w:rPr>
  </w:style>
  <w:style w:type="paragraph" w:styleId="24">
    <w:name w:val="toc 4"/>
    <w:basedOn w:val="1"/>
    <w:next w:val="1"/>
    <w:qFormat/>
    <w:uiPriority w:val="0"/>
    <w:pPr>
      <w:spacing w:after="0"/>
      <w:ind w:left="660"/>
    </w:pPr>
    <w:rPr>
      <w:rFonts w:asciiTheme="minorHAnsi" w:hAnsiTheme="minorHAnsi"/>
      <w:sz w:val="18"/>
      <w:szCs w:val="18"/>
    </w:rPr>
  </w:style>
  <w:style w:type="paragraph" w:styleId="25">
    <w:name w:val="Subtitle"/>
    <w:basedOn w:val="1"/>
    <w:next w:val="1"/>
    <w:link w:val="43"/>
    <w:qFormat/>
    <w:uiPriority w:val="0"/>
    <w:rPr>
      <w:i/>
      <w:iCs/>
      <w:color w:val="4F81BD"/>
      <w:spacing w:val="15"/>
      <w:sz w:val="24"/>
      <w:szCs w:val="24"/>
    </w:rPr>
  </w:style>
  <w:style w:type="paragraph" w:styleId="26">
    <w:name w:val="toc 6"/>
    <w:basedOn w:val="1"/>
    <w:next w:val="1"/>
    <w:qFormat/>
    <w:uiPriority w:val="0"/>
    <w:pPr>
      <w:spacing w:after="0"/>
      <w:ind w:left="1100"/>
    </w:pPr>
    <w:rPr>
      <w:rFonts w:asciiTheme="minorHAnsi" w:hAnsiTheme="minorHAnsi"/>
      <w:sz w:val="18"/>
      <w:szCs w:val="18"/>
    </w:rPr>
  </w:style>
  <w:style w:type="paragraph" w:styleId="27">
    <w:name w:val="toc 2"/>
    <w:basedOn w:val="1"/>
    <w:next w:val="1"/>
    <w:qFormat/>
    <w:uiPriority w:val="39"/>
    <w:pPr>
      <w:spacing w:after="0"/>
      <w:ind w:left="220"/>
    </w:pPr>
    <w:rPr>
      <w:rFonts w:asciiTheme="minorHAnsi" w:hAnsiTheme="minorHAnsi"/>
      <w:smallCaps/>
      <w:sz w:val="20"/>
      <w:szCs w:val="20"/>
    </w:rPr>
  </w:style>
  <w:style w:type="paragraph" w:styleId="28">
    <w:name w:val="toc 9"/>
    <w:basedOn w:val="1"/>
    <w:next w:val="1"/>
    <w:qFormat/>
    <w:uiPriority w:val="0"/>
    <w:pPr>
      <w:spacing w:after="0"/>
      <w:ind w:left="1760"/>
    </w:pPr>
    <w:rPr>
      <w:rFonts w:asciiTheme="minorHAnsi" w:hAnsiTheme="minorHAnsi"/>
      <w:sz w:val="18"/>
      <w:szCs w:val="18"/>
    </w:rPr>
  </w:style>
  <w:style w:type="paragraph" w:styleId="29">
    <w:name w:val="HTML Preformatted"/>
    <w:basedOn w:val="1"/>
    <w:link w:val="87"/>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宋体" w:hAnsi="宋体" w:eastAsia="宋体" w:cs="宋体"/>
      <w:sz w:val="24"/>
      <w:szCs w:val="24"/>
      <w:lang w:eastAsia="zh-CN"/>
    </w:rPr>
  </w:style>
  <w:style w:type="paragraph" w:styleId="30">
    <w:name w:val="Normal (Web)"/>
    <w:basedOn w:val="1"/>
    <w:qFormat/>
    <w:uiPriority w:val="0"/>
    <w:pPr>
      <w:spacing w:before="100" w:beforeAutospacing="1" w:after="100" w:afterAutospacing="1" w:line="240" w:lineRule="auto"/>
    </w:pPr>
    <w:rPr>
      <w:rFonts w:ascii="宋体" w:hAnsi="宋体" w:eastAsia="宋体" w:cs="宋体"/>
      <w:sz w:val="24"/>
      <w:szCs w:val="24"/>
      <w:lang w:eastAsia="zh-CN"/>
    </w:rPr>
  </w:style>
  <w:style w:type="paragraph" w:styleId="31">
    <w:name w:val="Title"/>
    <w:basedOn w:val="1"/>
    <w:next w:val="1"/>
    <w:link w:val="57"/>
    <w:qFormat/>
    <w:uiPriority w:val="0"/>
    <w:pPr>
      <w:pBdr>
        <w:bottom w:val="single" w:color="4F81BD" w:sz="8" w:space="4"/>
      </w:pBdr>
      <w:spacing w:after="300" w:line="240" w:lineRule="auto"/>
      <w:contextualSpacing/>
      <w:jc w:val="right"/>
    </w:pPr>
    <w:rPr>
      <w:b/>
      <w:color w:val="16365C"/>
      <w:spacing w:val="5"/>
      <w:kern w:val="28"/>
      <w:sz w:val="52"/>
      <w:szCs w:val="52"/>
    </w:rPr>
  </w:style>
  <w:style w:type="character" w:styleId="33">
    <w:name w:val="Strong"/>
    <w:qFormat/>
    <w:uiPriority w:val="0"/>
    <w:rPr>
      <w:b/>
      <w:bCs/>
    </w:rPr>
  </w:style>
  <w:style w:type="character" w:styleId="34">
    <w:name w:val="FollowedHyperlink"/>
    <w:qFormat/>
    <w:uiPriority w:val="0"/>
    <w:rPr>
      <w:color w:val="800080"/>
      <w:u w:val="single"/>
    </w:rPr>
  </w:style>
  <w:style w:type="character" w:styleId="35">
    <w:name w:val="Emphasis"/>
    <w:qFormat/>
    <w:uiPriority w:val="0"/>
    <w:rPr>
      <w:i/>
      <w:iCs/>
    </w:rPr>
  </w:style>
  <w:style w:type="character" w:styleId="36">
    <w:name w:val="Hyperlink"/>
    <w:qFormat/>
    <w:uiPriority w:val="99"/>
    <w:rPr>
      <w:color w:val="0000FF"/>
      <w:u w:val="single"/>
    </w:rPr>
  </w:style>
  <w:style w:type="character" w:styleId="37">
    <w:name w:val="annotation reference"/>
    <w:basedOn w:val="32"/>
    <w:unhideWhenUsed/>
    <w:qFormat/>
    <w:uiPriority w:val="99"/>
    <w:rPr>
      <w:sz w:val="21"/>
      <w:szCs w:val="21"/>
    </w:rPr>
  </w:style>
  <w:style w:type="table" w:styleId="39">
    <w:name w:val="Table Grid"/>
    <w:basedOn w:val="38"/>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character" w:customStyle="1" w:styleId="40">
    <w:name w:val="日期 Char"/>
    <w:qFormat/>
    <w:uiPriority w:val="0"/>
    <w:rPr>
      <w:kern w:val="2"/>
      <w:sz w:val="21"/>
      <w:szCs w:val="21"/>
    </w:rPr>
  </w:style>
  <w:style w:type="character" w:customStyle="1" w:styleId="41">
    <w:name w:val="不明显强调1"/>
    <w:qFormat/>
    <w:uiPriority w:val="0"/>
    <w:rPr>
      <w:i/>
      <w:iCs/>
      <w:color w:val="7F7F7F"/>
    </w:rPr>
  </w:style>
  <w:style w:type="character" w:customStyle="1" w:styleId="42">
    <w:name w:val="页脚字符"/>
    <w:link w:val="21"/>
    <w:qFormat/>
    <w:uiPriority w:val="0"/>
    <w:rPr>
      <w:sz w:val="18"/>
      <w:szCs w:val="18"/>
    </w:rPr>
  </w:style>
  <w:style w:type="character" w:customStyle="1" w:styleId="43">
    <w:name w:val="副标题字符"/>
    <w:link w:val="25"/>
    <w:qFormat/>
    <w:uiPriority w:val="0"/>
    <w:rPr>
      <w:rFonts w:ascii="Arial" w:hAnsi="Arial" w:eastAsia="微软雅黑" w:cs="黑体"/>
      <w:i/>
      <w:iCs/>
      <w:color w:val="4F81BD"/>
      <w:spacing w:val="15"/>
      <w:sz w:val="24"/>
      <w:szCs w:val="24"/>
    </w:rPr>
  </w:style>
  <w:style w:type="character" w:customStyle="1" w:styleId="44">
    <w:name w:val="页码1"/>
    <w:basedOn w:val="32"/>
    <w:qFormat/>
    <w:uiPriority w:val="0"/>
  </w:style>
  <w:style w:type="character" w:customStyle="1" w:styleId="45">
    <w:name w:val="标题 7字符"/>
    <w:link w:val="8"/>
    <w:qFormat/>
    <w:uiPriority w:val="0"/>
    <w:rPr>
      <w:rFonts w:ascii="Arial" w:hAnsi="Arial" w:eastAsia="微软雅黑" w:cs="黑体"/>
      <w:i/>
      <w:iCs/>
      <w:color w:val="3F3F3F"/>
    </w:rPr>
  </w:style>
  <w:style w:type="character" w:customStyle="1" w:styleId="46">
    <w:name w:val="日期 Char1"/>
    <w:basedOn w:val="32"/>
    <w:link w:val="47"/>
    <w:qFormat/>
    <w:uiPriority w:val="0"/>
  </w:style>
  <w:style w:type="paragraph" w:customStyle="1" w:styleId="47">
    <w:name w:val="日期1"/>
    <w:basedOn w:val="1"/>
    <w:next w:val="1"/>
    <w:link w:val="46"/>
    <w:qFormat/>
    <w:uiPriority w:val="0"/>
    <w:pPr>
      <w:widowControl w:val="0"/>
      <w:spacing w:after="0" w:line="240" w:lineRule="auto"/>
      <w:ind w:left="100" w:leftChars="2500"/>
      <w:jc w:val="both"/>
    </w:pPr>
    <w:rPr>
      <w:kern w:val="2"/>
      <w:sz w:val="21"/>
      <w:szCs w:val="21"/>
    </w:rPr>
  </w:style>
  <w:style w:type="character" w:customStyle="1" w:styleId="48">
    <w:name w:val="明显参考1"/>
    <w:qFormat/>
    <w:uiPriority w:val="0"/>
    <w:rPr>
      <w:b/>
      <w:bCs/>
      <w:smallCaps/>
      <w:color w:val="C0504D"/>
      <w:spacing w:val="5"/>
      <w:u w:val="single"/>
    </w:rPr>
  </w:style>
  <w:style w:type="character" w:customStyle="1" w:styleId="49">
    <w:name w:val="2号加粗"/>
    <w:qFormat/>
    <w:uiPriority w:val="0"/>
    <w:rPr>
      <w:rFonts w:ascii="Verdana" w:hAnsi="Verdana"/>
      <w:b/>
      <w:bCs/>
      <w:sz w:val="44"/>
    </w:rPr>
  </w:style>
  <w:style w:type="character" w:customStyle="1" w:styleId="50">
    <w:name w:val="标题 6字符"/>
    <w:link w:val="7"/>
    <w:qFormat/>
    <w:uiPriority w:val="0"/>
    <w:rPr>
      <w:rFonts w:ascii="Arial" w:hAnsi="Arial" w:eastAsia="微软雅黑" w:cs="黑体"/>
      <w:i/>
      <w:iCs/>
      <w:color w:val="233E5F"/>
    </w:rPr>
  </w:style>
  <w:style w:type="character" w:customStyle="1" w:styleId="51">
    <w:name w:val="页眉字符"/>
    <w:link w:val="22"/>
    <w:qFormat/>
    <w:uiPriority w:val="0"/>
    <w:rPr>
      <w:sz w:val="18"/>
      <w:szCs w:val="18"/>
    </w:rPr>
  </w:style>
  <w:style w:type="character" w:customStyle="1" w:styleId="52">
    <w:name w:val="highlight"/>
    <w:basedOn w:val="32"/>
    <w:qFormat/>
    <w:uiPriority w:val="0"/>
  </w:style>
  <w:style w:type="character" w:customStyle="1" w:styleId="53">
    <w:name w:val="批注框文本字符"/>
    <w:link w:val="20"/>
    <w:qFormat/>
    <w:uiPriority w:val="0"/>
    <w:rPr>
      <w:sz w:val="18"/>
      <w:szCs w:val="18"/>
    </w:rPr>
  </w:style>
  <w:style w:type="character" w:customStyle="1" w:styleId="54">
    <w:name w:val="不明显参考1"/>
    <w:qFormat/>
    <w:uiPriority w:val="0"/>
    <w:rPr>
      <w:smallCaps/>
      <w:color w:val="C0504D"/>
      <w:u w:val="single"/>
    </w:rPr>
  </w:style>
  <w:style w:type="character" w:customStyle="1" w:styleId="55">
    <w:name w:val="def"/>
    <w:basedOn w:val="32"/>
    <w:qFormat/>
    <w:uiPriority w:val="0"/>
  </w:style>
  <w:style w:type="character" w:customStyle="1" w:styleId="56">
    <w:name w:val="批注引用1"/>
    <w:qFormat/>
    <w:uiPriority w:val="0"/>
    <w:rPr>
      <w:sz w:val="21"/>
      <w:szCs w:val="21"/>
    </w:rPr>
  </w:style>
  <w:style w:type="character" w:customStyle="1" w:styleId="57">
    <w:name w:val="标题字符"/>
    <w:link w:val="31"/>
    <w:qFormat/>
    <w:uiPriority w:val="0"/>
    <w:rPr>
      <w:rFonts w:ascii="Arial" w:hAnsi="Arial" w:eastAsia="微软雅黑" w:cs="黑体"/>
      <w:b/>
      <w:color w:val="16365C"/>
      <w:spacing w:val="5"/>
      <w:kern w:val="28"/>
      <w:sz w:val="52"/>
      <w:szCs w:val="52"/>
      <w:lang w:eastAsia="en-US"/>
    </w:rPr>
  </w:style>
  <w:style w:type="character" w:customStyle="1" w:styleId="58">
    <w:name w:val="标题 4字符"/>
    <w:link w:val="5"/>
    <w:qFormat/>
    <w:uiPriority w:val="0"/>
    <w:rPr>
      <w:rFonts w:ascii="Arial" w:hAnsi="Arial" w:eastAsia="微软雅黑" w:cs="黑体"/>
      <w:b/>
      <w:bCs/>
      <w:i/>
      <w:iCs/>
      <w:color w:val="4F81BD"/>
    </w:rPr>
  </w:style>
  <w:style w:type="character" w:customStyle="1" w:styleId="59">
    <w:name w:val="无间隔 Char"/>
    <w:link w:val="60"/>
    <w:qFormat/>
    <w:uiPriority w:val="0"/>
    <w:rPr>
      <w:lang w:val="en-US" w:eastAsia="zh-CN" w:bidi="ar-SA"/>
    </w:rPr>
  </w:style>
  <w:style w:type="paragraph" w:customStyle="1" w:styleId="60">
    <w:name w:val="无间隔1"/>
    <w:link w:val="59"/>
    <w:qFormat/>
    <w:uiPriority w:val="0"/>
    <w:pPr>
      <w:spacing w:after="200" w:line="276" w:lineRule="auto"/>
    </w:pPr>
    <w:rPr>
      <w:rFonts w:ascii="Times New Roman" w:hAnsi="Times New Roman" w:eastAsia="宋体" w:cs="Times New Roman"/>
      <w:lang w:val="en-US" w:eastAsia="zh-CN" w:bidi="ar-SA"/>
    </w:rPr>
  </w:style>
  <w:style w:type="character" w:customStyle="1" w:styleId="61">
    <w:name w:val="标题 2字符"/>
    <w:link w:val="3"/>
    <w:qFormat/>
    <w:uiPriority w:val="0"/>
    <w:rPr>
      <w:rFonts w:ascii="Arial" w:hAnsi="Arial" w:eastAsia="微软雅黑" w:cs="Arial"/>
      <w:b/>
      <w:bCs/>
      <w:color w:val="0C0C0C"/>
      <w:sz w:val="30"/>
      <w:szCs w:val="26"/>
    </w:rPr>
  </w:style>
  <w:style w:type="character" w:customStyle="1" w:styleId="62">
    <w:name w:val="文本块字符"/>
    <w:link w:val="16"/>
    <w:qFormat/>
    <w:uiPriority w:val="0"/>
    <w:rPr>
      <w:i/>
      <w:iCs/>
      <w:color w:val="000000"/>
    </w:rPr>
  </w:style>
  <w:style w:type="character" w:customStyle="1" w:styleId="63">
    <w:name w:val="明显强调1"/>
    <w:qFormat/>
    <w:uiPriority w:val="0"/>
    <w:rPr>
      <w:b/>
      <w:bCs/>
      <w:i/>
      <w:iCs/>
      <w:color w:val="4F81BD"/>
    </w:rPr>
  </w:style>
  <w:style w:type="character" w:customStyle="1" w:styleId="64">
    <w:name w:val="注释文本字符"/>
    <w:link w:val="12"/>
    <w:qFormat/>
    <w:uiPriority w:val="0"/>
    <w:rPr>
      <w:rFonts w:ascii="Times New Roman" w:hAnsi="Times New Roman" w:eastAsia="宋体" w:cs="Times New Roman"/>
      <w:kern w:val="2"/>
      <w:sz w:val="21"/>
      <w:szCs w:val="21"/>
      <w:lang w:eastAsia="zh-CN"/>
    </w:rPr>
  </w:style>
  <w:style w:type="character" w:customStyle="1" w:styleId="65">
    <w:name w:val="标题 3字符"/>
    <w:link w:val="4"/>
    <w:qFormat/>
    <w:uiPriority w:val="0"/>
    <w:rPr>
      <w:rFonts w:ascii="Arial" w:hAnsi="Arial" w:eastAsia="微软雅黑" w:cs="黑体"/>
      <w:b/>
      <w:bCs/>
      <w:color w:val="4F81BD"/>
    </w:rPr>
  </w:style>
  <w:style w:type="character" w:customStyle="1" w:styleId="66">
    <w:name w:val="明显引用 Char"/>
    <w:link w:val="67"/>
    <w:qFormat/>
    <w:uiPriority w:val="0"/>
    <w:rPr>
      <w:b/>
      <w:bCs/>
      <w:i/>
      <w:iCs/>
      <w:color w:val="4F81BD"/>
    </w:rPr>
  </w:style>
  <w:style w:type="paragraph" w:customStyle="1" w:styleId="67">
    <w:name w:val="明显引用1"/>
    <w:basedOn w:val="1"/>
    <w:next w:val="1"/>
    <w:link w:val="66"/>
    <w:qFormat/>
    <w:uiPriority w:val="0"/>
    <w:pPr>
      <w:pBdr>
        <w:bottom w:val="single" w:color="4F81BD" w:sz="4" w:space="4"/>
      </w:pBdr>
      <w:spacing w:before="200" w:after="280"/>
      <w:ind w:left="936" w:right="936"/>
    </w:pPr>
    <w:rPr>
      <w:b/>
      <w:bCs/>
      <w:i/>
      <w:iCs/>
      <w:color w:val="4F81BD"/>
    </w:rPr>
  </w:style>
  <w:style w:type="character" w:customStyle="1" w:styleId="68">
    <w:name w:val="标题 8字符"/>
    <w:link w:val="9"/>
    <w:qFormat/>
    <w:uiPriority w:val="0"/>
    <w:rPr>
      <w:rFonts w:ascii="Arial" w:hAnsi="Arial" w:eastAsia="微软雅黑" w:cs="黑体"/>
      <w:color w:val="4F81BD"/>
      <w:sz w:val="20"/>
      <w:szCs w:val="20"/>
    </w:rPr>
  </w:style>
  <w:style w:type="character" w:customStyle="1" w:styleId="69">
    <w:name w:val="标题 9字符"/>
    <w:link w:val="10"/>
    <w:qFormat/>
    <w:uiPriority w:val="0"/>
    <w:rPr>
      <w:rFonts w:ascii="Arial" w:hAnsi="Arial" w:eastAsia="微软雅黑" w:cs="黑体"/>
      <w:i/>
      <w:iCs/>
      <w:color w:val="3F3F3F"/>
      <w:sz w:val="20"/>
      <w:szCs w:val="20"/>
    </w:rPr>
  </w:style>
  <w:style w:type="character" w:customStyle="1" w:styleId="70">
    <w:name w:val="keyword"/>
    <w:basedOn w:val="32"/>
    <w:qFormat/>
    <w:uiPriority w:val="0"/>
  </w:style>
  <w:style w:type="character" w:customStyle="1" w:styleId="71">
    <w:name w:val="书籍标题1"/>
    <w:qFormat/>
    <w:uiPriority w:val="0"/>
    <w:rPr>
      <w:b/>
      <w:bCs/>
      <w:smallCaps/>
      <w:spacing w:val="5"/>
    </w:rPr>
  </w:style>
  <w:style w:type="character" w:customStyle="1" w:styleId="72">
    <w:name w:val="标题 1字符"/>
    <w:link w:val="2"/>
    <w:qFormat/>
    <w:uiPriority w:val="0"/>
    <w:rPr>
      <w:rFonts w:ascii="Arial" w:hAnsi="Arial" w:eastAsia="Arial" w:cs="黑体"/>
      <w:b/>
      <w:bCs/>
      <w:color w:val="0C0C0C"/>
      <w:sz w:val="36"/>
      <w:szCs w:val="28"/>
      <w:lang w:eastAsia="en-US"/>
    </w:rPr>
  </w:style>
  <w:style w:type="character" w:customStyle="1" w:styleId="73">
    <w:name w:val="标题 5字符"/>
    <w:link w:val="6"/>
    <w:qFormat/>
    <w:uiPriority w:val="0"/>
    <w:rPr>
      <w:rFonts w:ascii="Arial" w:hAnsi="Arial" w:eastAsia="微软雅黑" w:cs="黑体"/>
      <w:color w:val="233E5F"/>
    </w:rPr>
  </w:style>
  <w:style w:type="character" w:customStyle="1" w:styleId="74">
    <w:name w:val="apple-converted-space"/>
    <w:basedOn w:val="32"/>
    <w:qFormat/>
    <w:uiPriority w:val="0"/>
  </w:style>
  <w:style w:type="paragraph" w:customStyle="1" w:styleId="75">
    <w:name w:val="正文缩进1"/>
    <w:basedOn w:val="1"/>
    <w:qFormat/>
    <w:uiPriority w:val="0"/>
    <w:pPr>
      <w:widowControl w:val="0"/>
      <w:spacing w:after="0" w:line="240" w:lineRule="auto"/>
      <w:ind w:firstLine="420" w:firstLineChars="200"/>
      <w:jc w:val="both"/>
    </w:pPr>
    <w:rPr>
      <w:rFonts w:ascii="Times New Roman" w:hAnsi="Times New Roman" w:eastAsia="宋体" w:cs="Times New Roman"/>
      <w:kern w:val="2"/>
      <w:sz w:val="21"/>
      <w:szCs w:val="24"/>
      <w:lang w:eastAsia="zh-CN"/>
    </w:rPr>
  </w:style>
  <w:style w:type="paragraph" w:customStyle="1" w:styleId="76">
    <w:name w:val="VIA Heading 3"/>
    <w:basedOn w:val="1"/>
    <w:next w:val="1"/>
    <w:qFormat/>
    <w:uiPriority w:val="0"/>
    <w:pPr>
      <w:widowControl w:val="0"/>
      <w:autoSpaceDE w:val="0"/>
      <w:autoSpaceDN w:val="0"/>
      <w:adjustRightInd w:val="0"/>
      <w:spacing w:after="0" w:line="240" w:lineRule="auto"/>
    </w:pPr>
    <w:rPr>
      <w:rFonts w:ascii="Verdana" w:hAnsi="Verdana" w:eastAsia="宋体" w:cs="Times New Roman"/>
      <w:sz w:val="24"/>
      <w:szCs w:val="24"/>
      <w:lang w:eastAsia="zh-CN"/>
    </w:rPr>
  </w:style>
  <w:style w:type="paragraph" w:customStyle="1" w:styleId="77">
    <w:name w:val="列出段落1"/>
    <w:basedOn w:val="1"/>
    <w:qFormat/>
    <w:uiPriority w:val="0"/>
    <w:pPr>
      <w:ind w:left="720"/>
      <w:contextualSpacing/>
    </w:pPr>
    <w:rPr>
      <w:rFonts w:ascii="Calibri" w:hAnsi="Calibri" w:eastAsia="宋体" w:cs="Times New Roman"/>
      <w:lang w:bidi="en-US"/>
    </w:rPr>
  </w:style>
  <w:style w:type="paragraph" w:customStyle="1" w:styleId="78">
    <w:name w:val="列出段落111"/>
    <w:basedOn w:val="1"/>
    <w:qFormat/>
    <w:uiPriority w:val="0"/>
    <w:pPr>
      <w:ind w:left="720"/>
      <w:contextualSpacing/>
    </w:pPr>
  </w:style>
  <w:style w:type="paragraph" w:customStyle="1" w:styleId="79">
    <w:name w:val="列出段落11"/>
    <w:basedOn w:val="1"/>
    <w:qFormat/>
    <w:uiPriority w:val="0"/>
    <w:pPr>
      <w:widowControl w:val="0"/>
      <w:spacing w:after="0" w:line="240" w:lineRule="auto"/>
      <w:ind w:firstLine="420" w:firstLineChars="200"/>
      <w:jc w:val="both"/>
    </w:pPr>
    <w:rPr>
      <w:rFonts w:ascii="Times New Roman" w:hAnsi="Times New Roman" w:eastAsia="宋体" w:cs="Times New Roman"/>
      <w:kern w:val="2"/>
      <w:sz w:val="21"/>
      <w:szCs w:val="21"/>
      <w:lang w:eastAsia="zh-CN"/>
    </w:rPr>
  </w:style>
  <w:style w:type="paragraph" w:customStyle="1" w:styleId="80">
    <w:name w:val="Default"/>
    <w:qFormat/>
    <w:uiPriority w:val="0"/>
    <w:pPr>
      <w:widowControl w:val="0"/>
      <w:autoSpaceDE w:val="0"/>
      <w:autoSpaceDN w:val="0"/>
      <w:spacing w:after="200" w:line="276" w:lineRule="auto"/>
    </w:pPr>
    <w:rPr>
      <w:rFonts w:hint="eastAsia" w:ascii="Arial" w:hAnsi="Arial" w:eastAsia="Arial" w:cs="Times New Roman"/>
      <w:color w:val="000000"/>
      <w:sz w:val="24"/>
      <w:lang w:val="en-US" w:eastAsia="zh-CN" w:bidi="ar-SA"/>
    </w:rPr>
  </w:style>
  <w:style w:type="paragraph" w:customStyle="1" w:styleId="81">
    <w:name w:val="TOC 标题1"/>
    <w:basedOn w:val="2"/>
    <w:next w:val="1"/>
    <w:qFormat/>
    <w:uiPriority w:val="0"/>
    <w:pPr>
      <w:outlineLvl w:val="9"/>
    </w:pPr>
  </w:style>
  <w:style w:type="paragraph" w:customStyle="1" w:styleId="82">
    <w:name w:val="本文"/>
    <w:basedOn w:val="1"/>
    <w:next w:val="1"/>
    <w:qFormat/>
    <w:uiPriority w:val="0"/>
    <w:pPr>
      <w:widowControl w:val="0"/>
      <w:autoSpaceDE w:val="0"/>
      <w:autoSpaceDN w:val="0"/>
      <w:adjustRightInd w:val="0"/>
      <w:spacing w:after="0" w:line="240" w:lineRule="auto"/>
    </w:pPr>
    <w:rPr>
      <w:rFonts w:ascii="Verdana" w:hAnsi="Verdana" w:eastAsia="宋体" w:cs="Times New Roman"/>
      <w:sz w:val="24"/>
      <w:szCs w:val="24"/>
      <w:lang w:eastAsia="zh-CN"/>
    </w:rPr>
  </w:style>
  <w:style w:type="paragraph" w:customStyle="1" w:styleId="83">
    <w:name w:val="列出段落2"/>
    <w:basedOn w:val="1"/>
    <w:qFormat/>
    <w:uiPriority w:val="0"/>
    <w:pPr>
      <w:ind w:left="720"/>
      <w:contextualSpacing/>
    </w:pPr>
  </w:style>
  <w:style w:type="paragraph" w:customStyle="1" w:styleId="84">
    <w:name w:val="列出段落3"/>
    <w:basedOn w:val="1"/>
    <w:qFormat/>
    <w:uiPriority w:val="0"/>
    <w:pPr>
      <w:ind w:left="720"/>
      <w:contextualSpacing/>
    </w:pPr>
  </w:style>
  <w:style w:type="paragraph" w:customStyle="1" w:styleId="85">
    <w:name w:val="內縮5"/>
    <w:basedOn w:val="1"/>
    <w:qFormat/>
    <w:uiPriority w:val="0"/>
    <w:pPr>
      <w:widowControl w:val="0"/>
      <w:tabs>
        <w:tab w:val="left" w:pos="1200"/>
        <w:tab w:val="left" w:pos="2400"/>
        <w:tab w:val="left" w:pos="3600"/>
        <w:tab w:val="left" w:pos="4800"/>
        <w:tab w:val="left" w:pos="6000"/>
      </w:tabs>
      <w:adjustRightInd w:val="0"/>
      <w:spacing w:before="40" w:after="40" w:line="240" w:lineRule="atLeast"/>
      <w:ind w:left="240" w:leftChars="100" w:right="240" w:rightChars="100"/>
      <w:jc w:val="both"/>
      <w:textAlignment w:val="baseline"/>
    </w:pPr>
    <w:rPr>
      <w:rFonts w:eastAsia="DFKai-SB" w:cs="Arial"/>
      <w:spacing w:val="-4"/>
      <w:sz w:val="18"/>
      <w:szCs w:val="20"/>
      <w:lang w:eastAsia="zh-TW"/>
    </w:rPr>
  </w:style>
  <w:style w:type="paragraph" w:customStyle="1" w:styleId="86">
    <w:name w:val="TOC 标题2"/>
    <w:basedOn w:val="2"/>
    <w:next w:val="1"/>
    <w:unhideWhenUsed/>
    <w:qFormat/>
    <w:uiPriority w:val="39"/>
    <w:pPr>
      <w:outlineLvl w:val="9"/>
    </w:pPr>
    <w:rPr>
      <w:rFonts w:asciiTheme="majorHAnsi" w:hAnsiTheme="majorHAnsi" w:eastAsiaTheme="majorEastAsia" w:cstheme="majorBidi"/>
      <w:color w:val="376092" w:themeColor="accent1" w:themeShade="BF"/>
      <w:sz w:val="28"/>
      <w:lang w:eastAsia="zh-CN"/>
    </w:rPr>
  </w:style>
  <w:style w:type="character" w:customStyle="1" w:styleId="87">
    <w:name w:val="HTML  预设格式字符"/>
    <w:basedOn w:val="32"/>
    <w:link w:val="29"/>
    <w:qFormat/>
    <w:uiPriority w:val="99"/>
    <w:rPr>
      <w:rFonts w:ascii="宋体" w:hAnsi="宋体" w:cs="宋体"/>
      <w:sz w:val="24"/>
      <w:szCs w:val="24"/>
    </w:rPr>
  </w:style>
  <w:style w:type="character" w:customStyle="1" w:styleId="88">
    <w:name w:val="书籍标题2"/>
    <w:basedOn w:val="32"/>
    <w:qFormat/>
    <w:uiPriority w:val="33"/>
    <w:rPr>
      <w:b/>
      <w:bCs/>
      <w:smallCaps/>
      <w:spacing w:val="5"/>
    </w:rPr>
  </w:style>
  <w:style w:type="character" w:customStyle="1" w:styleId="89">
    <w:name w:val="批注主题字符"/>
    <w:basedOn w:val="64"/>
    <w:link w:val="11"/>
    <w:semiHidden/>
    <w:qFormat/>
    <w:uiPriority w:val="99"/>
    <w:rPr>
      <w:rFonts w:ascii="Arial" w:hAnsi="Arial" w:eastAsia="微软雅黑" w:cs="黑体"/>
      <w:b/>
      <w:bCs/>
      <w:kern w:val="2"/>
      <w:sz w:val="22"/>
      <w:szCs w:val="22"/>
      <w:lang w:eastAsia="en-US"/>
    </w:rPr>
  </w:style>
  <w:style w:type="character" w:customStyle="1" w:styleId="90">
    <w:name w:val="注释标题字符"/>
    <w:basedOn w:val="32"/>
    <w:link w:val="14"/>
    <w:qFormat/>
    <w:uiPriority w:val="0"/>
    <w:rPr>
      <w:kern w:val="2"/>
      <w:sz w:val="21"/>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image" Target="media/image2.png"/><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image" Target="media/image1.png"/><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theme" Target="theme/theme1.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2.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header" Target="head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jpeg"/><Relationship Id="rId31" Type="http://schemas.openxmlformats.org/officeDocument/2006/relationships/image" Target="media/image23.wmf"/><Relationship Id="rId30" Type="http://schemas.openxmlformats.org/officeDocument/2006/relationships/oleObject" Target="embeddings/oleObject1.bin"/><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pn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png"/><Relationship Id="rId120" Type="http://schemas.openxmlformats.org/officeDocument/2006/relationships/fontTable" Target="fontTable.xml"/><Relationship Id="rId12" Type="http://schemas.openxmlformats.org/officeDocument/2006/relationships/image" Target="media/image5.jpeg"/><Relationship Id="rId119" Type="http://schemas.openxmlformats.org/officeDocument/2006/relationships/customXml" Target="../customXml/item2.xml"/><Relationship Id="rId118" Type="http://schemas.openxmlformats.org/officeDocument/2006/relationships/numbering" Target="numbering.xml"/><Relationship Id="rId117" Type="http://schemas.openxmlformats.org/officeDocument/2006/relationships/customXml" Target="../customXml/item1.xml"/><Relationship Id="rId116" Type="http://schemas.openxmlformats.org/officeDocument/2006/relationships/image" Target="media/image108.jpeg"/><Relationship Id="rId115" Type="http://schemas.openxmlformats.org/officeDocument/2006/relationships/image" Target="media/image107.jpeg"/><Relationship Id="rId114" Type="http://schemas.openxmlformats.org/officeDocument/2006/relationships/image" Target="media/image106.jpeg"/><Relationship Id="rId113" Type="http://schemas.openxmlformats.org/officeDocument/2006/relationships/image" Target="media/image105.jpeg"/><Relationship Id="rId112" Type="http://schemas.openxmlformats.org/officeDocument/2006/relationships/image" Target="media/image104.jpeg"/><Relationship Id="rId111" Type="http://schemas.openxmlformats.org/officeDocument/2006/relationships/image" Target="media/image103.jpeg"/><Relationship Id="rId110" Type="http://schemas.openxmlformats.org/officeDocument/2006/relationships/image" Target="media/image102.png"/><Relationship Id="rId11" Type="http://schemas.openxmlformats.org/officeDocument/2006/relationships/image" Target="media/image4.png"/><Relationship Id="rId109" Type="http://schemas.openxmlformats.org/officeDocument/2006/relationships/image" Target="media/image101.png"/><Relationship Id="rId108" Type="http://schemas.openxmlformats.org/officeDocument/2006/relationships/image" Target="media/image100.png"/><Relationship Id="rId107" Type="http://schemas.openxmlformats.org/officeDocument/2006/relationships/image" Target="media/image99.png"/><Relationship Id="rId106" Type="http://schemas.openxmlformats.org/officeDocument/2006/relationships/image" Target="media/image98.pn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png"/><Relationship Id="rId10" Type="http://schemas.openxmlformats.org/officeDocument/2006/relationships/image" Target="media/image3.jpeg"/><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5" Type="http://schemas.openxmlformats.org/officeDocument/2006/relationships/image" Target="media/image113.png"/><Relationship Id="rId4" Type="http://schemas.openxmlformats.org/officeDocument/2006/relationships/image" Target="media/image112.png"/><Relationship Id="rId3" Type="http://schemas.openxmlformats.org/officeDocument/2006/relationships/image" Target="media/image111.png"/><Relationship Id="rId2" Type="http://schemas.openxmlformats.org/officeDocument/2006/relationships/image" Target="media/image110.png"/><Relationship Id="rId1" Type="http://schemas.openxmlformats.org/officeDocument/2006/relationships/image" Target="media/image10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4391A8-9FE9-E341-A9A6-D65D998EB9AB}">
  <ds:schemaRefs/>
</ds:datastoreItem>
</file>

<file path=docProps/app.xml><?xml version="1.0" encoding="utf-8"?>
<Properties xmlns="http://schemas.openxmlformats.org/officeDocument/2006/extended-properties" xmlns:vt="http://schemas.openxmlformats.org/officeDocument/2006/docPropsVTypes">
  <Template>Normal.dotm</Template>
  <Company>深圳市英康仕电子有限公司</Company>
  <Pages>98</Pages>
  <Words>6615</Words>
  <Characters>37710</Characters>
  <Lines>314</Lines>
  <Paragraphs>88</Paragraphs>
  <TotalTime>232</TotalTime>
  <ScaleCrop>false</ScaleCrop>
  <LinksUpToDate>false</LinksUpToDate>
  <CharactersWithSpaces>44237</CharactersWithSpaces>
  <Application>WPS Office_10.1.0.7400_F1E327BC-269C-435d-A152-05C5408002CA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2018-01-23T05:45:00Z</dcterms:created>
  <dc:creator>vikki yi</dc:creator>
  <cp:lastModifiedBy>STEVEN</cp:lastModifiedBy>
  <cp:lastPrinted>2018-06-01T08:03:00Z</cp:lastPrinted>
  <dcterms:modified xsi:type="dcterms:W3CDTF">2018-06-03T11:47:10Z</dcterms:modified>
  <dc:subject>Industrial Box pc</dc:subject>
  <dc:title>eBOX-3230</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2052-10.1.0.7400</vt:lpwstr>
  </property>
</Properties>
</file>